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5CEA0" w14:textId="77777777" w:rsidR="00A66795" w:rsidRDefault="009469CD" w:rsidP="005552CC">
      <w:pPr>
        <w:pStyle w:val="Heading6"/>
      </w:pPr>
      <w:r>
        <w:t>AUXILIAR CURRICULAR</w:t>
      </w:r>
    </w:p>
    <w:p w14:paraId="4794912A" w14:textId="77777777" w:rsidR="00A66795" w:rsidRDefault="009469CD">
      <w:pPr>
        <w:jc w:val="center"/>
      </w:pPr>
      <w:proofErr w:type="spellStart"/>
      <w:r>
        <w:rPr>
          <w:b/>
        </w:rPr>
        <w:t>Valorificarea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experienței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dobândite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în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mobilitatea</w:t>
      </w:r>
      <w:proofErr w:type="spellEnd"/>
      <w:r>
        <w:rPr>
          <w:b/>
        </w:rPr>
        <w:t xml:space="preserve"> de tip Job Shadowing</w:t>
      </w:r>
      <w:r>
        <w:rPr>
          <w:b/>
        </w:rPr>
        <w:br/>
      </w:r>
    </w:p>
    <w:p w14:paraId="2991C536" w14:textId="77777777" w:rsidR="00A66795" w:rsidRDefault="00A66795"/>
    <w:p w14:paraId="584770FF" w14:textId="77777777" w:rsidR="00A66795" w:rsidRDefault="009469CD">
      <w:pPr>
        <w:pStyle w:val="Heading1"/>
      </w:pPr>
      <w:r>
        <w:t>1. Date generale</w:t>
      </w:r>
    </w:p>
    <w:p w14:paraId="47C6D24F" w14:textId="77777777" w:rsidR="00A66795" w:rsidRDefault="009469CD">
      <w:pPr>
        <w:rPr>
          <w:lang w:val="ro-RO"/>
        </w:rPr>
      </w:pPr>
      <w:proofErr w:type="spellStart"/>
      <w:r>
        <w:t>Nume</w:t>
      </w:r>
      <w:proofErr w:type="spellEnd"/>
      <w:r>
        <w:t xml:space="preserve"> </w:t>
      </w:r>
      <w:proofErr w:type="spellStart"/>
      <w:r>
        <w:t>profesor</w:t>
      </w:r>
      <w:proofErr w:type="spellEnd"/>
      <w:r>
        <w:t xml:space="preserve">: </w:t>
      </w:r>
      <w:r>
        <w:rPr>
          <w:lang w:val="ro-RO"/>
        </w:rPr>
        <w:t>NEMEȘ RALUCA IOANA</w:t>
      </w:r>
    </w:p>
    <w:p w14:paraId="317EFB37" w14:textId="77777777" w:rsidR="00A66795" w:rsidRDefault="009469CD">
      <w:pPr>
        <w:rPr>
          <w:lang w:val="ro-RO"/>
        </w:rPr>
      </w:pPr>
      <w:proofErr w:type="spellStart"/>
      <w:r>
        <w:t>Unitatea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: </w:t>
      </w:r>
      <w:r>
        <w:rPr>
          <w:lang w:val="ro-RO"/>
        </w:rPr>
        <w:t>LICEUL TEHNOLOGIC SOMEȘ DEJ</w:t>
      </w:r>
    </w:p>
    <w:p w14:paraId="6F7830A3" w14:textId="77777777" w:rsidR="00A66795" w:rsidRDefault="009469CD">
      <w:pPr>
        <w:rPr>
          <w:lang w:val="ro-RO"/>
        </w:rPr>
      </w:pPr>
      <w:proofErr w:type="spellStart"/>
      <w:r>
        <w:t>Disciplina</w:t>
      </w:r>
      <w:proofErr w:type="spellEnd"/>
      <w:r>
        <w:t>:</w:t>
      </w:r>
      <w:r>
        <w:rPr>
          <w:lang w:val="ro-RO"/>
        </w:rPr>
        <w:t xml:space="preserve"> COMERT</w:t>
      </w:r>
    </w:p>
    <w:p w14:paraId="70EEDE3D" w14:textId="77777777" w:rsidR="00A66795" w:rsidRDefault="009469CD">
      <w:pPr>
        <w:rPr>
          <w:lang w:val="ro-RO"/>
        </w:rPr>
      </w:pPr>
      <w:proofErr w:type="spellStart"/>
      <w:r>
        <w:t>Țara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instituția</w:t>
      </w:r>
      <w:proofErr w:type="spellEnd"/>
      <w:r>
        <w:t xml:space="preserve"> </w:t>
      </w:r>
      <w:proofErr w:type="spellStart"/>
      <w:proofErr w:type="gramStart"/>
      <w:r>
        <w:t>gazdă</w:t>
      </w:r>
      <w:proofErr w:type="spellEnd"/>
      <w:r>
        <w:t>:</w:t>
      </w:r>
      <w:r>
        <w:rPr>
          <w:lang w:val="ro-RO"/>
        </w:rPr>
        <w:t>GRECIA</w:t>
      </w:r>
      <w:proofErr w:type="gramEnd"/>
      <w:r>
        <w:rPr>
          <w:lang w:val="ro-RO"/>
        </w:rPr>
        <w:t xml:space="preserve"> , PARALIA KATERINI, HOTEL AKTI MUSSON</w:t>
      </w:r>
    </w:p>
    <w:p w14:paraId="16D0C246" w14:textId="77777777" w:rsidR="00A66795" w:rsidRDefault="009469CD">
      <w:pPr>
        <w:rPr>
          <w:lang w:val="ro-RO"/>
        </w:rPr>
      </w:pPr>
      <w:proofErr w:type="spellStart"/>
      <w:r>
        <w:t>Perioada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>:</w:t>
      </w:r>
      <w:r>
        <w:rPr>
          <w:lang w:val="ro-RO"/>
        </w:rPr>
        <w:t>19-23 MAI 2025</w:t>
      </w:r>
    </w:p>
    <w:p w14:paraId="61B9B17F" w14:textId="77777777" w:rsidR="00A66795" w:rsidRDefault="009469CD">
      <w:r>
        <w:t xml:space="preserve">Program / </w:t>
      </w:r>
      <w:proofErr w:type="spellStart"/>
      <w:r>
        <w:t>proiect</w:t>
      </w:r>
      <w:proofErr w:type="spellEnd"/>
      <w:r>
        <w:t xml:space="preserve">: </w:t>
      </w:r>
      <w:r>
        <w:rPr>
          <w:bCs/>
        </w:rPr>
        <w:t xml:space="preserve"> Job Shadowing</w:t>
      </w:r>
    </w:p>
    <w:p w14:paraId="2BDB4C93" w14:textId="77777777" w:rsidR="00A66795" w:rsidRDefault="009469CD">
      <w:pPr>
        <w:pStyle w:val="Heading1"/>
      </w:pPr>
      <w:r>
        <w:t xml:space="preserve">2. </w:t>
      </w:r>
      <w:proofErr w:type="spellStart"/>
      <w:r>
        <w:t>Contextul</w:t>
      </w:r>
      <w:proofErr w:type="spellEnd"/>
      <w:r>
        <w:t xml:space="preserve"> </w:t>
      </w:r>
      <w:proofErr w:type="spellStart"/>
      <w:r>
        <w:t>mobilității</w:t>
      </w:r>
      <w:proofErr w:type="spellEnd"/>
    </w:p>
    <w:p w14:paraId="17156B69" w14:textId="77777777" w:rsidR="00A66795" w:rsidRDefault="009469CD" w:rsidP="005552CC">
      <w:pPr>
        <w:pStyle w:val="NormalWeb"/>
        <w:spacing w:before="100" w:after="100" w:line="360" w:lineRule="auto"/>
      </w:pPr>
      <w:r>
        <w:br/>
      </w:r>
      <w:r>
        <w:rPr>
          <w:lang w:val="ro-RO"/>
        </w:rPr>
        <w:tab/>
      </w:r>
      <w:proofErr w:type="spellStart"/>
      <w:r>
        <w:t>Scopul</w:t>
      </w:r>
      <w:proofErr w:type="spellEnd"/>
      <w:r>
        <w:t xml:space="preserve"> </w:t>
      </w:r>
      <w:proofErr w:type="spellStart"/>
      <w:r>
        <w:t>participării</w:t>
      </w:r>
      <w:proofErr w:type="spellEnd"/>
      <w:r>
        <w:t xml:space="preserve"> la </w:t>
      </w:r>
      <w:proofErr w:type="spellStart"/>
      <w:r>
        <w:t>mobilitate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observarea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 de </w:t>
      </w:r>
      <w:proofErr w:type="spellStart"/>
      <w:r>
        <w:t>organizare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practice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metodelor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special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depozitelor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logisticii</w:t>
      </w:r>
      <w:proofErr w:type="spellEnd"/>
      <w:r>
        <w:t xml:space="preserve">, precum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schimb</w:t>
      </w:r>
      <w:proofErr w:type="spellEnd"/>
      <w:r>
        <w:t xml:space="preserve"> de </w:t>
      </w:r>
      <w:proofErr w:type="spellStart"/>
      <w:r>
        <w:t>experiență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profesori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instituții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>.</w:t>
      </w:r>
    </w:p>
    <w:p w14:paraId="2BC663FA" w14:textId="77777777" w:rsidR="00A66795" w:rsidRDefault="009469CD" w:rsidP="005552CC">
      <w:pPr>
        <w:pStyle w:val="NormalWeb"/>
        <w:spacing w:before="100" w:after="100" w:line="360" w:lineRule="auto"/>
      </w:pP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desfășurat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practice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din Grecia, </w:t>
      </w:r>
      <w:proofErr w:type="spellStart"/>
      <w:r>
        <w:t>unde</w:t>
      </w:r>
      <w:proofErr w:type="spellEnd"/>
      <w:r>
        <w:t xml:space="preserve"> au </w:t>
      </w:r>
      <w:proofErr w:type="spellStart"/>
      <w:r>
        <w:t>avut</w:t>
      </w:r>
      <w:proofErr w:type="spellEnd"/>
      <w:r>
        <w:t xml:space="preserve"> </w:t>
      </w:r>
      <w:proofErr w:type="spellStart"/>
      <w:r>
        <w:t>oportunitatea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a </w:t>
      </w:r>
      <w:proofErr w:type="spellStart"/>
      <w:r>
        <w:t>participa</w:t>
      </w:r>
      <w:proofErr w:type="spellEnd"/>
      <w:r>
        <w:t xml:space="preserve"> la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etape</w:t>
      </w:r>
      <w:proofErr w:type="spellEnd"/>
      <w:r>
        <w:t xml:space="preserve"> ale </w:t>
      </w:r>
      <w:proofErr w:type="spellStart"/>
      <w:r>
        <w:t>procesului</w:t>
      </w:r>
      <w:proofErr w:type="spellEnd"/>
      <w:r>
        <w:t xml:space="preserve"> logistic. </w:t>
      </w:r>
      <w:proofErr w:type="spellStart"/>
      <w:r>
        <w:t>Aceștia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implicați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precum </w:t>
      </w:r>
      <w:proofErr w:type="spellStart"/>
      <w:r>
        <w:t>recepționarea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,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pe </w:t>
      </w:r>
      <w:proofErr w:type="spellStart"/>
      <w:r>
        <w:t>rafturi</w:t>
      </w:r>
      <w:proofErr w:type="spellEnd"/>
      <w:r>
        <w:t xml:space="preserve">,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livrare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menținerea</w:t>
      </w:r>
      <w:proofErr w:type="spellEnd"/>
      <w:r>
        <w:t xml:space="preserve"> </w:t>
      </w:r>
      <w:proofErr w:type="spellStart"/>
      <w:r>
        <w:t>ordinii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spațiul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. Prin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putut</w:t>
      </w:r>
      <w:proofErr w:type="spellEnd"/>
      <w:r>
        <w:t xml:space="preserve"> </w:t>
      </w:r>
      <w:proofErr w:type="spellStart"/>
      <w:r>
        <w:t>înțelege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funcționare</w:t>
      </w:r>
      <w:proofErr w:type="spellEnd"/>
      <w:r>
        <w:t xml:space="preserve"> al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depozit</w:t>
      </w:r>
      <w:proofErr w:type="spellEnd"/>
      <w:r>
        <w:t xml:space="preserve"> </w:t>
      </w:r>
      <w:proofErr w:type="spellStart"/>
      <w:r>
        <w:t>comercial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</w:t>
      </w:r>
      <w:proofErr w:type="spellStart"/>
      <w:r>
        <w:t>eficiente</w:t>
      </w:r>
      <w:proofErr w:type="spellEnd"/>
      <w:r>
        <w:t xml:space="preserve"> a </w:t>
      </w:r>
      <w:proofErr w:type="spellStart"/>
      <w:r>
        <w:t>mărfurilor</w:t>
      </w:r>
      <w:proofErr w:type="spellEnd"/>
      <w:r>
        <w:t>.</w:t>
      </w:r>
    </w:p>
    <w:p w14:paraId="7CD89180" w14:textId="20C6103A" w:rsidR="0078233D" w:rsidRDefault="009469CD" w:rsidP="005552CC">
      <w:pPr>
        <w:pStyle w:val="NormalWeb"/>
        <w:spacing w:before="100" w:after="100" w:line="360" w:lineRule="auto"/>
      </w:pPr>
      <w:r>
        <w:t xml:space="preserve">De </w:t>
      </w:r>
      <w:proofErr w:type="spellStart"/>
      <w:r>
        <w:t>asemenea</w:t>
      </w:r>
      <w:proofErr w:type="spellEnd"/>
      <w:r>
        <w:t xml:space="preserve">, au </w:t>
      </w:r>
      <w:proofErr w:type="spellStart"/>
      <w:r>
        <w:t>avut</w:t>
      </w:r>
      <w:proofErr w:type="spellEnd"/>
      <w:r>
        <w:t xml:space="preserve"> loc </w:t>
      </w:r>
      <w:proofErr w:type="spellStart"/>
      <w:r>
        <w:t>discuții</w:t>
      </w:r>
      <w:proofErr w:type="spellEnd"/>
      <w:r>
        <w:t xml:space="preserve"> cu </w:t>
      </w:r>
      <w:proofErr w:type="spellStart"/>
      <w:r>
        <w:t>coordonatorii</w:t>
      </w:r>
      <w:proofErr w:type="spellEnd"/>
      <w:r>
        <w:t xml:space="preserve"> de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cu </w:t>
      </w:r>
      <w:proofErr w:type="spellStart"/>
      <w:r>
        <w:t>personalul</w:t>
      </w:r>
      <w:proofErr w:type="spellEnd"/>
      <w:r>
        <w:t xml:space="preserve"> din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metodele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,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responsabilitățile</w:t>
      </w:r>
      <w:proofErr w:type="spellEnd"/>
      <w:r>
        <w:t xml:space="preserve"> </w:t>
      </w:r>
      <w:proofErr w:type="spellStart"/>
      <w:r>
        <w:t>angajaților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lastRenderedPageBreak/>
        <w:t>importanța</w:t>
      </w:r>
      <w:proofErr w:type="spellEnd"/>
      <w:r>
        <w:t xml:space="preserve"> </w:t>
      </w:r>
      <w:proofErr w:type="spellStart"/>
      <w:r>
        <w:t>respectării</w:t>
      </w:r>
      <w:proofErr w:type="spellEnd"/>
      <w:r>
        <w:t xml:space="preserve"> </w:t>
      </w:r>
      <w:proofErr w:type="spellStart"/>
      <w:r>
        <w:t>regulilor</w:t>
      </w:r>
      <w:proofErr w:type="spellEnd"/>
      <w:r>
        <w:t xml:space="preserve"> de </w:t>
      </w:r>
      <w:proofErr w:type="spellStart"/>
      <w:r>
        <w:t>siguranță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procedurilor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au </w:t>
      </w:r>
      <w:proofErr w:type="spellStart"/>
      <w:r>
        <w:t>evidențiat</w:t>
      </w:r>
      <w:proofErr w:type="spellEnd"/>
      <w:r>
        <w:t xml:space="preserve"> </w:t>
      </w:r>
      <w:proofErr w:type="spellStart"/>
      <w:r>
        <w:t>rolul</w:t>
      </w:r>
      <w:proofErr w:type="spellEnd"/>
      <w:r>
        <w:t xml:space="preserve"> </w:t>
      </w:r>
      <w:proofErr w:type="spellStart"/>
      <w:r>
        <w:t>esențial</w:t>
      </w:r>
      <w:proofErr w:type="spellEnd"/>
      <w:r>
        <w:t xml:space="preserve"> al </w:t>
      </w:r>
      <w:proofErr w:type="spellStart"/>
      <w:r>
        <w:t>experienței</w:t>
      </w:r>
      <w:proofErr w:type="spellEnd"/>
      <w:r>
        <w:t xml:space="preserve"> practice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formarea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 ale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colaborării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școală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mediul</w:t>
      </w:r>
      <w:proofErr w:type="spellEnd"/>
      <w:r>
        <w:t xml:space="preserve"> economic.</w:t>
      </w:r>
    </w:p>
    <w:p w14:paraId="24988D8E" w14:textId="77777777" w:rsidR="00A66795" w:rsidRDefault="009469CD" w:rsidP="005552CC">
      <w:pPr>
        <w:pStyle w:val="NormalWeb"/>
        <w:spacing w:before="100" w:after="100" w:line="360" w:lineRule="auto"/>
      </w:pP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 am </w:t>
      </w:r>
      <w:proofErr w:type="spellStart"/>
      <w:r>
        <w:t>avut</w:t>
      </w:r>
      <w:proofErr w:type="spellEnd"/>
      <w:r>
        <w:t xml:space="preserve"> </w:t>
      </w:r>
      <w:proofErr w:type="spellStart"/>
      <w:r>
        <w:t>oportunitatea</w:t>
      </w:r>
      <w:proofErr w:type="spellEnd"/>
      <w:r>
        <w:t xml:space="preserve"> de a </w:t>
      </w:r>
      <w:proofErr w:type="spellStart"/>
      <w:r>
        <w:t>vizita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școli</w:t>
      </w:r>
      <w:proofErr w:type="spellEnd"/>
      <w:r>
        <w:t xml:space="preserve"> din Grecia, </w:t>
      </w:r>
      <w:proofErr w:type="spellStart"/>
      <w:r>
        <w:t>unde</w:t>
      </w:r>
      <w:proofErr w:type="spellEnd"/>
      <w:r>
        <w:t xml:space="preserve"> am </w:t>
      </w:r>
      <w:proofErr w:type="spellStart"/>
      <w:r>
        <w:t>putut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organizat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lor de </w:t>
      </w:r>
      <w:proofErr w:type="spellStart"/>
      <w:r>
        <w:t>învățământ</w:t>
      </w:r>
      <w:proofErr w:type="spellEnd"/>
      <w:r>
        <w:t xml:space="preserve">. Am </w:t>
      </w:r>
      <w:proofErr w:type="spellStart"/>
      <w:r>
        <w:t>analizat</w:t>
      </w:r>
      <w:proofErr w:type="spellEnd"/>
      <w:r>
        <w:t xml:space="preserve"> </w:t>
      </w:r>
      <w:proofErr w:type="spellStart"/>
      <w:r>
        <w:t>structura</w:t>
      </w:r>
      <w:proofErr w:type="spellEnd"/>
      <w:r>
        <w:t xml:space="preserve"> </w:t>
      </w:r>
      <w:proofErr w:type="spellStart"/>
      <w:r>
        <w:t>orarului</w:t>
      </w:r>
      <w:proofErr w:type="spellEnd"/>
      <w:r>
        <w:t xml:space="preserve">,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desfășurare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didactice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spațiilor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 xml:space="preserve">. Am </w:t>
      </w:r>
      <w:proofErr w:type="spellStart"/>
      <w:r>
        <w:t>vizitat</w:t>
      </w:r>
      <w:proofErr w:type="spellEnd"/>
      <w:r>
        <w:t xml:space="preserve"> </w:t>
      </w:r>
      <w:proofErr w:type="spellStart"/>
      <w:r>
        <w:t>săli</w:t>
      </w:r>
      <w:proofErr w:type="spellEnd"/>
      <w:r>
        <w:t xml:space="preserve"> de </w:t>
      </w:r>
      <w:proofErr w:type="spellStart"/>
      <w:r>
        <w:t>clasă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laboratoare</w:t>
      </w:r>
      <w:proofErr w:type="spellEnd"/>
      <w:r>
        <w:t xml:space="preserve"> destinate </w:t>
      </w:r>
      <w:proofErr w:type="spellStart"/>
      <w:r>
        <w:t>pregătirii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domenii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spații</w:t>
      </w:r>
      <w:proofErr w:type="spellEnd"/>
      <w:r>
        <w:t xml:space="preserve"> dedicate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economice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vizite</w:t>
      </w:r>
      <w:proofErr w:type="spellEnd"/>
      <w:r>
        <w:t xml:space="preserve"> mi-au </w:t>
      </w:r>
      <w:proofErr w:type="spellStart"/>
      <w:r>
        <w:t>oferit</w:t>
      </w:r>
      <w:proofErr w:type="spellEnd"/>
      <w:r>
        <w:t xml:space="preserve"> o </w:t>
      </w:r>
      <w:proofErr w:type="spellStart"/>
      <w:r>
        <w:t>perspectivă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clară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învățarea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integrată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</w:t>
      </w:r>
      <w:proofErr w:type="spellStart"/>
      <w:r>
        <w:t>educațional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mi-au </w:t>
      </w:r>
      <w:proofErr w:type="spellStart"/>
      <w:r>
        <w:t>oferit</w:t>
      </w:r>
      <w:proofErr w:type="spellEnd"/>
      <w:r>
        <w:t xml:space="preserve"> </w:t>
      </w:r>
      <w:proofErr w:type="spellStart"/>
      <w:r>
        <w:t>idei</w:t>
      </w:r>
      <w:proofErr w:type="spellEnd"/>
      <w:r>
        <w:t xml:space="preserve"> pe care le pot </w:t>
      </w:r>
      <w:proofErr w:type="spellStart"/>
      <w:r>
        <w:t>adapta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didactică</w:t>
      </w:r>
      <w:proofErr w:type="spellEnd"/>
      <w:r>
        <w:t xml:space="preserve"> din </w:t>
      </w:r>
      <w:proofErr w:type="spellStart"/>
      <w:r>
        <w:t>școala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>.</w:t>
      </w:r>
    </w:p>
    <w:p w14:paraId="0B7B46A6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Am </w:t>
      </w:r>
      <w:proofErr w:type="spellStart"/>
      <w:r>
        <w:t>participat</w:t>
      </w:r>
      <w:proofErr w:type="spellEnd"/>
      <w:r>
        <w:t xml:space="preserve">, </w:t>
      </w:r>
      <w:proofErr w:type="spellStart"/>
      <w:r>
        <w:t>alături</w:t>
      </w:r>
      <w:proofErr w:type="spellEnd"/>
      <w:r>
        <w:t xml:space="preserve"> de </w:t>
      </w:r>
      <w:proofErr w:type="spellStart"/>
      <w:r>
        <w:t>elevi</w:t>
      </w:r>
      <w:proofErr w:type="spellEnd"/>
      <w:r>
        <w:t xml:space="preserve">, la un atelier </w:t>
      </w:r>
      <w:proofErr w:type="spellStart"/>
      <w:r>
        <w:t>dedicat</w:t>
      </w:r>
      <w:proofErr w:type="spellEnd"/>
      <w:r>
        <w:t xml:space="preserve"> </w:t>
      </w:r>
      <w:proofErr w:type="spellStart"/>
      <w:r>
        <w:t>utilizării</w:t>
      </w:r>
      <w:proofErr w:type="spellEnd"/>
      <w:r>
        <w:t xml:space="preserve"> </w:t>
      </w:r>
      <w:proofErr w:type="spellStart"/>
      <w:r>
        <w:t>inteligenței</w:t>
      </w:r>
      <w:proofErr w:type="spellEnd"/>
      <w:r>
        <w:t xml:space="preserve"> </w:t>
      </w:r>
      <w:proofErr w:type="spellStart"/>
      <w:r>
        <w:t>artificiale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educație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am </w:t>
      </w:r>
      <w:proofErr w:type="spellStart"/>
      <w:r>
        <w:t>explorat</w:t>
      </w:r>
      <w:proofErr w:type="spellEnd"/>
      <w:r>
        <w:t xml:space="preserve"> </w:t>
      </w:r>
      <w:proofErr w:type="spellStart"/>
      <w:r>
        <w:t>instrumente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 care pot </w:t>
      </w:r>
      <w:proofErr w:type="spellStart"/>
      <w:r>
        <w:t>sprijini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învățare</w:t>
      </w:r>
      <w:proofErr w:type="spellEnd"/>
      <w:r>
        <w:t xml:space="preserve">. </w:t>
      </w:r>
      <w:proofErr w:type="spellStart"/>
      <w:r>
        <w:t>Activitatea</w:t>
      </w:r>
      <w:proofErr w:type="spellEnd"/>
      <w:r>
        <w:t xml:space="preserve"> a </w:t>
      </w:r>
      <w:proofErr w:type="spellStart"/>
      <w:r>
        <w:t>reprezentat</w:t>
      </w:r>
      <w:proofErr w:type="spellEnd"/>
      <w:r>
        <w:t xml:space="preserve"> o </w:t>
      </w:r>
      <w:proofErr w:type="spellStart"/>
      <w:r>
        <w:t>oportunitate</w:t>
      </w:r>
      <w:proofErr w:type="spellEnd"/>
      <w:r>
        <w:t xml:space="preserve"> de a </w:t>
      </w:r>
      <w:proofErr w:type="spellStart"/>
      <w:r>
        <w:t>descoperi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 care pot fi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didactic,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simularea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domeniului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, cum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gestionarea</w:t>
      </w:r>
      <w:proofErr w:type="spellEnd"/>
      <w:r>
        <w:t xml:space="preserve"> </w:t>
      </w:r>
      <w:proofErr w:type="spellStart"/>
      <w:r>
        <w:t>stocurilor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fluxului</w:t>
      </w:r>
      <w:proofErr w:type="spellEnd"/>
      <w:r>
        <w:t xml:space="preserve"> de </w:t>
      </w:r>
      <w:proofErr w:type="spellStart"/>
      <w:r>
        <w:t>mărfuri</w:t>
      </w:r>
      <w:proofErr w:type="spellEnd"/>
      <w:r>
        <w:t xml:space="preserve">. </w:t>
      </w:r>
      <w:proofErr w:type="spellStart"/>
      <w:r>
        <w:t>Experiența</w:t>
      </w:r>
      <w:proofErr w:type="spellEnd"/>
      <w:r>
        <w:t xml:space="preserve"> a </w:t>
      </w:r>
      <w:proofErr w:type="spellStart"/>
      <w:r>
        <w:t>contribuit</w:t>
      </w:r>
      <w:proofErr w:type="spellEnd"/>
      <w:r>
        <w:t xml:space="preserve"> la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elevi</w:t>
      </w:r>
      <w:proofErr w:type="spellEnd"/>
      <w:r>
        <w:t xml:space="preserve">,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profesori</w:t>
      </w:r>
      <w:proofErr w:type="spellEnd"/>
      <w:r>
        <w:t xml:space="preserve">, </w:t>
      </w:r>
      <w:proofErr w:type="spellStart"/>
      <w:r>
        <w:t>oferind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perspective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integrării</w:t>
      </w:r>
      <w:proofErr w:type="spellEnd"/>
      <w:r>
        <w:t xml:space="preserve"> </w:t>
      </w:r>
      <w:proofErr w:type="spellStart"/>
      <w:r>
        <w:t>tehnologiei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>.</w:t>
      </w:r>
    </w:p>
    <w:p w14:paraId="1351FB6A" w14:textId="48AE48C7" w:rsidR="00A66795" w:rsidRDefault="005552CC">
      <w:pPr>
        <w:pStyle w:val="NormalWeb"/>
        <w:ind w:firstLine="720"/>
        <w:rPr>
          <w:rFonts w:ascii="SimSun" w:hAnsi="SimSun" w:cs="SimSun"/>
        </w:rPr>
      </w:pPr>
      <w:r>
        <w:rPr>
          <w:noProof/>
        </w:rPr>
        <w:lastRenderedPageBreak/>
        <w:drawing>
          <wp:inline distT="0" distB="0" distL="0" distR="0" wp14:anchorId="612AE0A5" wp14:editId="44F8F86D">
            <wp:extent cx="5143500" cy="6858000"/>
            <wp:effectExtent l="0" t="0" r="0" b="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24A4B3D-5601-49AD-9706-BE256998C3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24A4B3D-5601-49AD-9706-BE256998C3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9CD">
        <w:rPr>
          <w:rFonts w:ascii="SimSun" w:hAnsi="SimSun" w:cs="SimSun"/>
          <w:noProof/>
        </w:rPr>
        <w:drawing>
          <wp:inline distT="0" distB="0" distL="114300" distR="114300" wp14:anchorId="5A94CED6" wp14:editId="19CFBCF0">
            <wp:extent cx="304800" cy="304800"/>
            <wp:effectExtent l="0" t="0" r="0" b="0"/>
            <wp:docPr id="15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0D44C3" w14:textId="77777777" w:rsidR="0078233D" w:rsidRPr="0078233D" w:rsidRDefault="0078233D" w:rsidP="00782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233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1392E8" wp14:editId="4415032E">
            <wp:extent cx="5378346" cy="658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93" cy="66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D252" w14:textId="77777777" w:rsidR="00A66795" w:rsidRDefault="00A66795">
      <w:pPr>
        <w:pStyle w:val="NormalWeb"/>
        <w:ind w:firstLine="720"/>
        <w:rPr>
          <w:rFonts w:ascii="SimSun" w:hAnsi="SimSun" w:cs="SimSun"/>
        </w:rPr>
      </w:pPr>
    </w:p>
    <w:p w14:paraId="2B5F7233" w14:textId="05D4A75D" w:rsidR="00A66795" w:rsidRDefault="0078233D">
      <w:pPr>
        <w:pStyle w:val="NormalWeb"/>
        <w:ind w:firstLine="720"/>
        <w:rPr>
          <w:rFonts w:ascii="SimSun" w:hAnsi="SimSun" w:cs="SimSun"/>
        </w:rPr>
      </w:pPr>
      <w:proofErr w:type="spellStart"/>
      <w:r>
        <w:rPr>
          <w:rFonts w:ascii="SimSun" w:hAnsi="SimSun" w:cs="SimSun"/>
        </w:rPr>
        <w:t>Depozitul</w:t>
      </w:r>
      <w:proofErr w:type="spellEnd"/>
      <w:r>
        <w:rPr>
          <w:rFonts w:ascii="SimSun" w:hAnsi="SimSun" w:cs="SimSun"/>
        </w:rPr>
        <w:t xml:space="preserve"> de </w:t>
      </w:r>
      <w:proofErr w:type="spellStart"/>
      <w:r>
        <w:rPr>
          <w:rFonts w:ascii="SimSun" w:hAnsi="SimSun" w:cs="SimSun"/>
        </w:rPr>
        <w:t>marfuri</w:t>
      </w:r>
      <w:proofErr w:type="spellEnd"/>
      <w:r>
        <w:rPr>
          <w:rFonts w:ascii="SimSun" w:hAnsi="SimSun" w:cs="SimSun"/>
        </w:rPr>
        <w:t xml:space="preserve"> </w:t>
      </w:r>
      <w:proofErr w:type="spellStart"/>
      <w:r>
        <w:rPr>
          <w:rFonts w:ascii="SimSun" w:hAnsi="SimSun" w:cs="SimSun"/>
        </w:rPr>
        <w:t>Trofo</w:t>
      </w:r>
      <w:proofErr w:type="spellEnd"/>
    </w:p>
    <w:p w14:paraId="07ACE346" w14:textId="77777777" w:rsidR="00A66795" w:rsidRDefault="00A66795">
      <w:pPr>
        <w:pStyle w:val="NormalWeb"/>
        <w:ind w:firstLine="720"/>
        <w:rPr>
          <w:rFonts w:ascii="SimSun" w:hAnsi="SimSun" w:cs="SimSun"/>
        </w:rPr>
      </w:pPr>
    </w:p>
    <w:p w14:paraId="76AF65A1" w14:textId="77777777" w:rsidR="00A66795" w:rsidRDefault="00A66795"/>
    <w:p w14:paraId="41DAD164" w14:textId="77777777" w:rsidR="00A66795" w:rsidRDefault="009469CD">
      <w:pPr>
        <w:pStyle w:val="Heading1"/>
        <w:numPr>
          <w:ilvl w:val="0"/>
          <w:numId w:val="7"/>
        </w:numPr>
      </w:pPr>
      <w:proofErr w:type="spellStart"/>
      <w:r>
        <w:lastRenderedPageBreak/>
        <w:t>Practici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 xml:space="preserve"> </w:t>
      </w:r>
      <w:proofErr w:type="spellStart"/>
      <w:r>
        <w:t>observate</w:t>
      </w:r>
      <w:proofErr w:type="spellEnd"/>
    </w:p>
    <w:p w14:paraId="029FC592" w14:textId="77777777" w:rsidR="00A66795" w:rsidRDefault="00A66795"/>
    <w:p w14:paraId="466B1628" w14:textId="77777777" w:rsidR="00A66795" w:rsidRDefault="009469CD" w:rsidP="005552CC">
      <w:pPr>
        <w:pStyle w:val="NormalWeb"/>
        <w:spacing w:before="100" w:after="100" w:line="360" w:lineRule="auto"/>
      </w:pP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observate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practici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al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logistice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practici</w:t>
      </w:r>
      <w:proofErr w:type="spellEnd"/>
      <w:r>
        <w:t xml:space="preserve"> pun accent pe </w:t>
      </w:r>
      <w:proofErr w:type="spellStart"/>
      <w:r>
        <w:t>învățarea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experiență</w:t>
      </w:r>
      <w:proofErr w:type="spellEnd"/>
      <w:r>
        <w:t xml:space="preserve"> </w:t>
      </w:r>
      <w:proofErr w:type="spellStart"/>
      <w:r>
        <w:t>directă</w:t>
      </w:r>
      <w:proofErr w:type="spellEnd"/>
      <w:r>
        <w:t xml:space="preserve">, pe </w:t>
      </w:r>
      <w:proofErr w:type="spellStart"/>
      <w:r>
        <w:t>colaborarea</w:t>
      </w:r>
      <w:proofErr w:type="spellEnd"/>
      <w:r>
        <w:t xml:space="preserve"> cu </w:t>
      </w:r>
      <w:proofErr w:type="spellStart"/>
      <w:r>
        <w:t>mediul</w:t>
      </w:r>
      <w:proofErr w:type="spellEnd"/>
      <w:r>
        <w:t xml:space="preserve"> economic </w:t>
      </w:r>
      <w:proofErr w:type="spellStart"/>
      <w:r>
        <w:t>și</w:t>
      </w:r>
      <w:proofErr w:type="spellEnd"/>
      <w:r>
        <w:t xml:space="preserve"> pe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practice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integrării</w:t>
      </w:r>
      <w:proofErr w:type="spellEnd"/>
      <w:r>
        <w:t xml:space="preserve"> pe </w:t>
      </w:r>
      <w:proofErr w:type="spellStart"/>
      <w:r>
        <w:t>piața</w:t>
      </w:r>
      <w:proofErr w:type="spellEnd"/>
      <w:r>
        <w:t xml:space="preserve"> </w:t>
      </w:r>
      <w:proofErr w:type="spellStart"/>
      <w:r>
        <w:t>muncii</w:t>
      </w:r>
      <w:proofErr w:type="spellEnd"/>
      <w:r>
        <w:t>.</w:t>
      </w:r>
    </w:p>
    <w:p w14:paraId="153DC524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practicile</w:t>
      </w:r>
      <w:proofErr w:type="spellEnd"/>
      <w:r>
        <w:t xml:space="preserve"> </w:t>
      </w:r>
      <w:proofErr w:type="spellStart"/>
      <w:r>
        <w:t>observate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implicarea</w:t>
      </w:r>
      <w:proofErr w:type="spellEnd"/>
      <w:r>
        <w:t xml:space="preserve"> </w:t>
      </w:r>
      <w:proofErr w:type="spellStart"/>
      <w:r>
        <w:t>activă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.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participat</w:t>
      </w:r>
      <w:proofErr w:type="spellEnd"/>
      <w:r>
        <w:t xml:space="preserve"> la </w:t>
      </w:r>
      <w:proofErr w:type="spellStart"/>
      <w:r>
        <w:t>activități</w:t>
      </w:r>
      <w:proofErr w:type="spellEnd"/>
      <w:r>
        <w:t xml:space="preserve"> precum </w:t>
      </w:r>
      <w:proofErr w:type="spellStart"/>
      <w:r>
        <w:t>recepționarea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,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 conform </w:t>
      </w:r>
      <w:proofErr w:type="spellStart"/>
      <w:r>
        <w:t>documentelor</w:t>
      </w:r>
      <w:proofErr w:type="spellEnd"/>
      <w:r>
        <w:t xml:space="preserve"> de </w:t>
      </w:r>
      <w:proofErr w:type="spellStart"/>
      <w:r>
        <w:t>livrare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aranjarea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spațiile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, precum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livrare</w:t>
      </w:r>
      <w:proofErr w:type="spellEnd"/>
      <w:r>
        <w:t xml:space="preserve">. Prin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învățat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respecte</w:t>
      </w:r>
      <w:proofErr w:type="spellEnd"/>
      <w:r>
        <w:t xml:space="preserve"> </w:t>
      </w:r>
      <w:proofErr w:type="spellStart"/>
      <w:r>
        <w:t>procedurile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organizeze</w:t>
      </w:r>
      <w:proofErr w:type="spellEnd"/>
      <w:r>
        <w:t xml:space="preserve"> </w:t>
      </w:r>
      <w:proofErr w:type="spellStart"/>
      <w:r>
        <w:t>eficient</w:t>
      </w:r>
      <w:proofErr w:type="spellEnd"/>
      <w:r>
        <w:t xml:space="preserve"> </w:t>
      </w:r>
      <w:proofErr w:type="spellStart"/>
      <w:r>
        <w:t>sarcinile</w:t>
      </w:r>
      <w:proofErr w:type="spellEnd"/>
      <w:r>
        <w:t>.</w:t>
      </w:r>
    </w:p>
    <w:p w14:paraId="7DC0C0EE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De </w:t>
      </w:r>
      <w:proofErr w:type="spellStart"/>
      <w:r>
        <w:t>asemenea</w:t>
      </w:r>
      <w:proofErr w:type="spellEnd"/>
      <w:r>
        <w:t xml:space="preserve">, am </w:t>
      </w:r>
      <w:proofErr w:type="spellStart"/>
      <w:r>
        <w:t>observat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erau</w:t>
      </w:r>
      <w:proofErr w:type="spellEnd"/>
      <w:r>
        <w:t xml:space="preserve"> </w:t>
      </w:r>
      <w:proofErr w:type="spellStart"/>
      <w:r>
        <w:t>îndrumați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coordonatorii</w:t>
      </w:r>
      <w:proofErr w:type="spellEnd"/>
      <w:r>
        <w:t xml:space="preserve"> de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personalul</w:t>
      </w:r>
      <w:proofErr w:type="spellEnd"/>
      <w:r>
        <w:t xml:space="preserve"> din </w:t>
      </w:r>
      <w:proofErr w:type="spellStart"/>
      <w:r>
        <w:t>depozit</w:t>
      </w:r>
      <w:proofErr w:type="spellEnd"/>
      <w:r>
        <w:t xml:space="preserve">. </w:t>
      </w:r>
      <w:proofErr w:type="spellStart"/>
      <w:r>
        <w:t>Aceștia</w:t>
      </w:r>
      <w:proofErr w:type="spellEnd"/>
      <w:r>
        <w:t xml:space="preserve"> </w:t>
      </w:r>
      <w:proofErr w:type="spellStart"/>
      <w:r>
        <w:t>explicau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etapă</w:t>
      </w:r>
      <w:proofErr w:type="spellEnd"/>
      <w:r>
        <w:t xml:space="preserve"> a </w:t>
      </w:r>
      <w:proofErr w:type="spellStart"/>
      <w:r>
        <w:t>procesului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ofereau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concrete,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înțeleagă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ușor</w:t>
      </w:r>
      <w:proofErr w:type="spellEnd"/>
      <w:r>
        <w:t xml:space="preserve"> </w:t>
      </w:r>
      <w:proofErr w:type="spellStart"/>
      <w:r>
        <w:t>responsabilitățile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fiecărei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. </w:t>
      </w:r>
      <w:proofErr w:type="spellStart"/>
      <w:r>
        <w:t>Accentul</w:t>
      </w:r>
      <w:proofErr w:type="spellEnd"/>
      <w:r>
        <w:t xml:space="preserve"> era pus pe </w:t>
      </w:r>
      <w:proofErr w:type="spellStart"/>
      <w:r>
        <w:t>învățarea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pe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abilităților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echipă</w:t>
      </w:r>
      <w:proofErr w:type="spellEnd"/>
      <w:r>
        <w:t>.</w:t>
      </w:r>
    </w:p>
    <w:p w14:paraId="66B655E8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O </w:t>
      </w:r>
      <w:proofErr w:type="spellStart"/>
      <w:r>
        <w:t>altă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educațională</w:t>
      </w:r>
      <w:proofErr w:type="spellEnd"/>
      <w:r>
        <w:t xml:space="preserve"> </w:t>
      </w:r>
      <w:proofErr w:type="spellStart"/>
      <w:r>
        <w:t>importantă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observației</w:t>
      </w:r>
      <w:proofErr w:type="spellEnd"/>
      <w:r>
        <w:t xml:space="preserve"> </w:t>
      </w:r>
      <w:proofErr w:type="spellStart"/>
      <w:r>
        <w:t>directe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reflecției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sarcinilor</w:t>
      </w:r>
      <w:proofErr w:type="spellEnd"/>
      <w:r>
        <w:t xml:space="preserve"> practice,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discutau</w:t>
      </w:r>
      <w:proofErr w:type="spellEnd"/>
      <w:r>
        <w:t xml:space="preserve"> cu </w:t>
      </w:r>
      <w:proofErr w:type="spellStart"/>
      <w:r>
        <w:t>profesorii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coordonatorii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realizate</w:t>
      </w:r>
      <w:proofErr w:type="spellEnd"/>
      <w:r>
        <w:t xml:space="preserve">,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dificultățile</w:t>
      </w:r>
      <w:proofErr w:type="spellEnd"/>
      <w:r>
        <w:t xml:space="preserve"> </w:t>
      </w:r>
      <w:proofErr w:type="spellStart"/>
      <w:r>
        <w:t>întâmpinate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îmbunătăți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discuții</w:t>
      </w:r>
      <w:proofErr w:type="spellEnd"/>
      <w:r>
        <w:t xml:space="preserve"> </w:t>
      </w:r>
      <w:proofErr w:type="spellStart"/>
      <w:r>
        <w:t>contribuiau</w:t>
      </w:r>
      <w:proofErr w:type="spellEnd"/>
      <w:r>
        <w:t xml:space="preserve"> la </w:t>
      </w:r>
      <w:proofErr w:type="spellStart"/>
      <w:r>
        <w:t>consolidarea</w:t>
      </w:r>
      <w:proofErr w:type="spellEnd"/>
      <w:r>
        <w:t xml:space="preserve"> </w:t>
      </w:r>
      <w:proofErr w:type="spellStart"/>
      <w:r>
        <w:t>cunoștințelor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gândirii</w:t>
      </w:r>
      <w:proofErr w:type="spellEnd"/>
      <w:r>
        <w:t xml:space="preserve"> </w:t>
      </w:r>
      <w:proofErr w:type="spellStart"/>
      <w:r>
        <w:t>critice</w:t>
      </w:r>
      <w:proofErr w:type="spellEnd"/>
      <w:r>
        <w:t>.</w:t>
      </w:r>
    </w:p>
    <w:p w14:paraId="7C0A9166" w14:textId="77777777" w:rsidR="00A66795" w:rsidRDefault="009469CD" w:rsidP="005552CC">
      <w:pPr>
        <w:pStyle w:val="NormalWeb"/>
        <w:spacing w:before="100" w:after="100" w:line="360" w:lineRule="auto"/>
      </w:pP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vizitelor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școlile</w:t>
      </w:r>
      <w:proofErr w:type="spellEnd"/>
      <w:r>
        <w:t xml:space="preserve"> din Grecia, am </w:t>
      </w:r>
      <w:proofErr w:type="spellStart"/>
      <w:r>
        <w:t>observat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teoretice</w:t>
      </w:r>
      <w:proofErr w:type="spellEnd"/>
      <w:r>
        <w:t xml:space="preserve"> sunt corelate cu </w:t>
      </w:r>
      <w:proofErr w:type="spellStart"/>
      <w:r>
        <w:t>cele</w:t>
      </w:r>
      <w:proofErr w:type="spellEnd"/>
      <w:r>
        <w:t xml:space="preserve"> practice. </w:t>
      </w:r>
      <w:proofErr w:type="spellStart"/>
      <w:r>
        <w:t>Profesorii</w:t>
      </w:r>
      <w:proofErr w:type="spellEnd"/>
      <w:r>
        <w:t xml:space="preserve"> </w:t>
      </w:r>
      <w:proofErr w:type="spellStart"/>
      <w:r>
        <w:t>utilizează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din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reală</w:t>
      </w:r>
      <w:proofErr w:type="spellEnd"/>
      <w:r>
        <w:t xml:space="preserve"> a </w:t>
      </w:r>
      <w:proofErr w:type="spellStart"/>
      <w:r>
        <w:t>firmelor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depozitelor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sunt </w:t>
      </w:r>
      <w:proofErr w:type="spellStart"/>
      <w:r>
        <w:t>încurajați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participe</w:t>
      </w:r>
      <w:proofErr w:type="spellEnd"/>
      <w:r>
        <w:t xml:space="preserve"> </w:t>
      </w:r>
      <w:proofErr w:type="spellStart"/>
      <w:r>
        <w:t>activ</w:t>
      </w:r>
      <w:proofErr w:type="spellEnd"/>
      <w:r>
        <w:t xml:space="preserve"> la </w:t>
      </w:r>
      <w:proofErr w:type="spellStart"/>
      <w:r>
        <w:t>lecții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discuții</w:t>
      </w:r>
      <w:proofErr w:type="spellEnd"/>
      <w:r>
        <w:t xml:space="preserve">, </w:t>
      </w:r>
      <w:proofErr w:type="spellStart"/>
      <w:r>
        <w:t>studii</w:t>
      </w:r>
      <w:proofErr w:type="spellEnd"/>
      <w:r>
        <w:t xml:space="preserve"> de </w:t>
      </w:r>
      <w:proofErr w:type="spellStart"/>
      <w:r>
        <w:t>caz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aplicative</w:t>
      </w:r>
      <w:proofErr w:type="spellEnd"/>
      <w:r>
        <w:t xml:space="preserve">. </w:t>
      </w:r>
      <w:proofErr w:type="spellStart"/>
      <w:r>
        <w:t>Spațiile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 xml:space="preserve"> sunt </w:t>
      </w:r>
      <w:proofErr w:type="spellStart"/>
      <w:r>
        <w:t>organizate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sprijine</w:t>
      </w:r>
      <w:proofErr w:type="spellEnd"/>
      <w:r>
        <w:t xml:space="preserve"> </w:t>
      </w:r>
      <w:proofErr w:type="spellStart"/>
      <w:r>
        <w:t>învățarea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simularea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domeniului</w:t>
      </w:r>
      <w:proofErr w:type="spellEnd"/>
      <w:r>
        <w:t xml:space="preserve"> economic.</w:t>
      </w:r>
    </w:p>
    <w:p w14:paraId="3C78FA61" w14:textId="4B8FE81A" w:rsidR="00A66795" w:rsidRDefault="009469CD" w:rsidP="005552CC">
      <w:pPr>
        <w:pStyle w:val="NormalWeb"/>
        <w:spacing w:before="100" w:after="100" w:line="360" w:lineRule="auto"/>
      </w:pPr>
      <w:proofErr w:type="spellStart"/>
      <w:r>
        <w:lastRenderedPageBreak/>
        <w:t>Aceste</w:t>
      </w:r>
      <w:proofErr w:type="spellEnd"/>
      <w:r>
        <w:t xml:space="preserve"> </w:t>
      </w:r>
      <w:proofErr w:type="spellStart"/>
      <w:r>
        <w:t>practici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 xml:space="preserve"> </w:t>
      </w:r>
      <w:proofErr w:type="spellStart"/>
      <w:r>
        <w:t>evidențiază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combinării</w:t>
      </w:r>
      <w:proofErr w:type="spellEnd"/>
      <w:r>
        <w:t xml:space="preserve"> </w:t>
      </w:r>
      <w:proofErr w:type="spellStart"/>
      <w:r>
        <w:t>învățării</w:t>
      </w:r>
      <w:proofErr w:type="spellEnd"/>
      <w:r>
        <w:t xml:space="preserve"> </w:t>
      </w:r>
      <w:proofErr w:type="spellStart"/>
      <w:r>
        <w:t>teoretice</w:t>
      </w:r>
      <w:proofErr w:type="spellEnd"/>
      <w:r>
        <w:t xml:space="preserve"> cu </w:t>
      </w:r>
      <w:proofErr w:type="spellStart"/>
      <w:r>
        <w:t>experiența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</w:t>
      </w:r>
      <w:proofErr w:type="spellStart"/>
      <w:r>
        <w:t>valoroase</w:t>
      </w:r>
      <w:proofErr w:type="spellEnd"/>
      <w:r>
        <w:t xml:space="preserve"> de </w:t>
      </w:r>
      <w:proofErr w:type="spellStart"/>
      <w:r>
        <w:t>metode</w:t>
      </w:r>
      <w:proofErr w:type="spellEnd"/>
      <w:r>
        <w:t xml:space="preserve"> care pot fi </w:t>
      </w:r>
      <w:proofErr w:type="spellStart"/>
      <w:r>
        <w:t>adaptate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aplicate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didactică</w:t>
      </w:r>
      <w:proofErr w:type="spellEnd"/>
      <w:r>
        <w:t xml:space="preserve"> din </w:t>
      </w:r>
      <w:proofErr w:type="spellStart"/>
      <w:r>
        <w:t>școala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>.</w:t>
      </w:r>
    </w:p>
    <w:p w14:paraId="6AC80B67" w14:textId="176A6615" w:rsidR="0078233D" w:rsidRDefault="0078233D">
      <w:pPr>
        <w:pStyle w:val="NormalWeb"/>
      </w:pPr>
    </w:p>
    <w:p w14:paraId="67DAEA40" w14:textId="5459830C" w:rsidR="0078233D" w:rsidRDefault="0078233D">
      <w:pPr>
        <w:pStyle w:val="NormalWeb"/>
      </w:pPr>
    </w:p>
    <w:p w14:paraId="09054F7C" w14:textId="2BC6FFA5" w:rsidR="0078233D" w:rsidRDefault="0078233D">
      <w:pPr>
        <w:pStyle w:val="NormalWeb"/>
      </w:pPr>
    </w:p>
    <w:p w14:paraId="0C4A2E3E" w14:textId="14DCB713" w:rsidR="0078233D" w:rsidRDefault="0078233D">
      <w:pPr>
        <w:pStyle w:val="NormalWeb"/>
      </w:pPr>
    </w:p>
    <w:p w14:paraId="7268105E" w14:textId="1D48D665" w:rsidR="0078233D" w:rsidRDefault="0078233D">
      <w:pPr>
        <w:pStyle w:val="NormalWeb"/>
      </w:pPr>
    </w:p>
    <w:p w14:paraId="0E559811" w14:textId="04B78092" w:rsidR="0078233D" w:rsidRDefault="0078233D">
      <w:pPr>
        <w:pStyle w:val="NormalWeb"/>
      </w:pPr>
    </w:p>
    <w:p w14:paraId="65B2C341" w14:textId="77777777" w:rsidR="0078233D" w:rsidRPr="0078233D" w:rsidRDefault="0078233D" w:rsidP="00782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233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F98C6D" wp14:editId="431C39F4">
            <wp:extent cx="5150485" cy="666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16" cy="66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23F4" w14:textId="488C02FC" w:rsidR="0078233D" w:rsidRDefault="0078233D">
      <w:pPr>
        <w:pStyle w:val="NormalWeb"/>
      </w:pPr>
    </w:p>
    <w:p w14:paraId="3E5B51FE" w14:textId="4C114810" w:rsidR="0078233D" w:rsidRDefault="0078233D">
      <w:pPr>
        <w:pStyle w:val="NormalWeb"/>
      </w:pPr>
      <w:r>
        <w:t xml:space="preserve"> </w:t>
      </w:r>
      <w:proofErr w:type="spellStart"/>
      <w:r>
        <w:t>Vizita</w:t>
      </w:r>
      <w:proofErr w:type="spellEnd"/>
      <w:r>
        <w:t xml:space="preserve"> la scoala Platon</w:t>
      </w:r>
    </w:p>
    <w:p w14:paraId="3DBB7DB9" w14:textId="5CD2FC92" w:rsidR="0078233D" w:rsidRDefault="0078233D">
      <w:pPr>
        <w:pStyle w:val="NormalWeb"/>
      </w:pPr>
    </w:p>
    <w:p w14:paraId="25304921" w14:textId="48723388" w:rsidR="0078233D" w:rsidRDefault="0078233D">
      <w:pPr>
        <w:pStyle w:val="NormalWeb"/>
      </w:pPr>
    </w:p>
    <w:p w14:paraId="789833C5" w14:textId="77777777" w:rsidR="0078233D" w:rsidRPr="0078233D" w:rsidRDefault="0078233D" w:rsidP="00782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233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07091A" wp14:editId="70D6829B">
            <wp:extent cx="5019286" cy="6543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0" cy="65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B941" w14:textId="21E2CC14" w:rsidR="0078233D" w:rsidRDefault="0078233D">
      <w:pPr>
        <w:pStyle w:val="NormalWeb"/>
      </w:pPr>
    </w:p>
    <w:p w14:paraId="14BBF076" w14:textId="77777777" w:rsidR="0078233D" w:rsidRDefault="0078233D">
      <w:pPr>
        <w:pStyle w:val="NormalWeb"/>
      </w:pPr>
    </w:p>
    <w:p w14:paraId="6D62660C" w14:textId="227A7E97" w:rsidR="00A66795" w:rsidRDefault="00A66795" w:rsidP="0078233D">
      <w:pPr>
        <w:wordWrap w:val="0"/>
        <w:rPr>
          <w:lang w:val="ro-RO"/>
        </w:rPr>
      </w:pPr>
    </w:p>
    <w:p w14:paraId="505734DB" w14:textId="3C9392C5" w:rsidR="00AE14E1" w:rsidRDefault="00AE14E1" w:rsidP="0078233D">
      <w:pPr>
        <w:wordWrap w:val="0"/>
        <w:rPr>
          <w:lang w:val="ro-RO"/>
        </w:rPr>
      </w:pPr>
    </w:p>
    <w:p w14:paraId="047267E9" w14:textId="34090F0A" w:rsidR="00AE14E1" w:rsidRDefault="00AE14E1" w:rsidP="0078233D">
      <w:pPr>
        <w:wordWrap w:val="0"/>
        <w:rPr>
          <w:lang w:val="ro-RO"/>
        </w:rPr>
      </w:pPr>
    </w:p>
    <w:p w14:paraId="5A92D1B7" w14:textId="4295478A" w:rsidR="00AE14E1" w:rsidRDefault="00AE14E1" w:rsidP="0078233D">
      <w:pPr>
        <w:wordWrap w:val="0"/>
        <w:rPr>
          <w:lang w:val="ro-RO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4226D4B" wp14:editId="67C7BFD1">
                <wp:extent cx="304800" cy="304800"/>
                <wp:effectExtent l="0" t="0" r="0" b="0"/>
                <wp:docPr id="1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0258B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y5CvOcBAADF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o-RO"/>
        </w:rPr>
        <w:drawing>
          <wp:inline distT="0" distB="0" distL="0" distR="0" wp14:anchorId="73E65452" wp14:editId="7C91B889">
            <wp:extent cx="5486400" cy="731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71AF0" w14:textId="3E96226D" w:rsidR="00AE14E1" w:rsidRDefault="00BD640C" w:rsidP="0078233D">
      <w:pPr>
        <w:wordWrap w:val="0"/>
        <w:rPr>
          <w:lang w:val="ro-RO"/>
        </w:rPr>
      </w:pPr>
      <w:r>
        <w:rPr>
          <w:lang w:val="ro-RO"/>
        </w:rPr>
        <w:t>Vizita la Scoala Epal</w:t>
      </w:r>
    </w:p>
    <w:p w14:paraId="72F1CC66" w14:textId="77777777" w:rsidR="00A66795" w:rsidRDefault="009469CD">
      <w:pPr>
        <w:pStyle w:val="Heading1"/>
        <w:numPr>
          <w:ilvl w:val="0"/>
          <w:numId w:val="7"/>
        </w:numPr>
      </w:pPr>
      <w:proofErr w:type="spellStart"/>
      <w:r>
        <w:lastRenderedPageBreak/>
        <w:t>Adaptarea</w:t>
      </w:r>
      <w:proofErr w:type="spellEnd"/>
      <w:r>
        <w:t xml:space="preserve"> </w:t>
      </w:r>
      <w:proofErr w:type="spellStart"/>
      <w:r>
        <w:t>experienței</w:t>
      </w:r>
      <w:proofErr w:type="spellEnd"/>
      <w:r>
        <w:t xml:space="preserve"> la </w:t>
      </w:r>
      <w:proofErr w:type="spellStart"/>
      <w:r>
        <w:t>contextul</w:t>
      </w:r>
      <w:proofErr w:type="spellEnd"/>
      <w:r>
        <w:t xml:space="preserve"> </w:t>
      </w:r>
      <w:proofErr w:type="spellStart"/>
      <w:r>
        <w:t>școlii</w:t>
      </w:r>
      <w:proofErr w:type="spellEnd"/>
    </w:p>
    <w:p w14:paraId="413B5094" w14:textId="77777777" w:rsidR="00A66795" w:rsidRDefault="009469CD" w:rsidP="005552CC">
      <w:pPr>
        <w:pStyle w:val="NormalWeb"/>
        <w:spacing w:before="100" w:after="100" w:line="360" w:lineRule="auto"/>
      </w:pPr>
      <w:proofErr w:type="spellStart"/>
      <w:r>
        <w:t>Experiența</w:t>
      </w:r>
      <w:proofErr w:type="spellEnd"/>
      <w:r>
        <w:t xml:space="preserve"> </w:t>
      </w:r>
      <w:proofErr w:type="spellStart"/>
      <w:r>
        <w:t>dobândită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 Erasmus a </w:t>
      </w:r>
      <w:proofErr w:type="spellStart"/>
      <w:r>
        <w:t>oferit</w:t>
      </w:r>
      <w:proofErr w:type="spellEnd"/>
      <w:r>
        <w:t xml:space="preserve"> </w:t>
      </w:r>
      <w:proofErr w:type="spellStart"/>
      <w:r>
        <w:t>oportunitatea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practice care pot fi </w:t>
      </w:r>
      <w:proofErr w:type="spellStart"/>
      <w:r>
        <w:t>adaptate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integrate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didactică</w:t>
      </w:r>
      <w:proofErr w:type="spellEnd"/>
      <w:r>
        <w:t xml:space="preserve"> din </w:t>
      </w:r>
      <w:proofErr w:type="spellStart"/>
      <w:r>
        <w:t>școala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special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din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>.</w:t>
      </w:r>
    </w:p>
    <w:p w14:paraId="1B8F0A6B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Un aspect important </w:t>
      </w:r>
      <w:proofErr w:type="spellStart"/>
      <w:r>
        <w:t>observat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accentul</w:t>
      </w:r>
      <w:proofErr w:type="spellEnd"/>
      <w:r>
        <w:t xml:space="preserve"> pus pe </w:t>
      </w:r>
      <w:proofErr w:type="spellStart"/>
      <w:r>
        <w:t>învățarea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practice </w:t>
      </w:r>
      <w:proofErr w:type="spellStart"/>
      <w:r>
        <w:t>și</w:t>
      </w:r>
      <w:proofErr w:type="spellEnd"/>
      <w:r>
        <w:t xml:space="preserve"> pe </w:t>
      </w:r>
      <w:proofErr w:type="spellStart"/>
      <w:r>
        <w:t>implicarea</w:t>
      </w:r>
      <w:proofErr w:type="spellEnd"/>
      <w:r>
        <w:t xml:space="preserve"> </w:t>
      </w:r>
      <w:proofErr w:type="spellStart"/>
      <w:r>
        <w:t>directă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sarcini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domeniului</w:t>
      </w:r>
      <w:proofErr w:type="spellEnd"/>
      <w:r>
        <w:t xml:space="preserve">. </w:t>
      </w:r>
      <w:proofErr w:type="spellStart"/>
      <w:r>
        <w:t>Pornind</w:t>
      </w:r>
      <w:proofErr w:type="spellEnd"/>
      <w:r>
        <w:t xml:space="preserve"> de la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experiență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orelor</w:t>
      </w:r>
      <w:proofErr w:type="spellEnd"/>
      <w:r>
        <w:t xml:space="preserve"> de </w:t>
      </w:r>
      <w:proofErr w:type="spellStart"/>
      <w:r>
        <w:t>specialitate</w:t>
      </w:r>
      <w:proofErr w:type="spellEnd"/>
      <w:r>
        <w:t xml:space="preserve"> pot fi </w:t>
      </w:r>
      <w:proofErr w:type="spellStart"/>
      <w:r>
        <w:t>organizate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practice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simuleze</w:t>
      </w:r>
      <w:proofErr w:type="spellEnd"/>
      <w:r>
        <w:t xml:space="preserve"> </w:t>
      </w:r>
      <w:proofErr w:type="spellStart"/>
      <w:r>
        <w:t>procese</w:t>
      </w:r>
      <w:proofErr w:type="spellEnd"/>
      <w:r>
        <w:t xml:space="preserve"> </w:t>
      </w:r>
      <w:proofErr w:type="spellStart"/>
      <w:r>
        <w:t>întâlnite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unități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. De </w:t>
      </w:r>
      <w:proofErr w:type="spellStart"/>
      <w:r>
        <w:t>exemplu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pot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exerciții</w:t>
      </w:r>
      <w:proofErr w:type="spellEnd"/>
      <w:r>
        <w:t xml:space="preserve"> de </w:t>
      </w:r>
      <w:proofErr w:type="spellStart"/>
      <w:r>
        <w:t>recepționare</w:t>
      </w:r>
      <w:proofErr w:type="spellEnd"/>
      <w:r>
        <w:t xml:space="preserve"> a </w:t>
      </w:r>
      <w:proofErr w:type="spellStart"/>
      <w:r>
        <w:t>mărfurilor</w:t>
      </w:r>
      <w:proofErr w:type="spellEnd"/>
      <w:r>
        <w:t xml:space="preserve">,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documentelor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spații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livrare</w:t>
      </w:r>
      <w:proofErr w:type="spellEnd"/>
      <w:r>
        <w:t>.</w:t>
      </w:r>
    </w:p>
    <w:p w14:paraId="598F7DBE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experiența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evidențiat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colaborării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lucrului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echipă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sens</w:t>
      </w:r>
      <w:proofErr w:type="spellEnd"/>
      <w:r>
        <w:t xml:space="preserve">, la </w:t>
      </w:r>
      <w:proofErr w:type="spellStart"/>
      <w:r>
        <w:t>clasă</w:t>
      </w:r>
      <w:proofErr w:type="spellEnd"/>
      <w:r>
        <w:t xml:space="preserve"> pot fi </w:t>
      </w:r>
      <w:proofErr w:type="spellStart"/>
      <w:r>
        <w:t>organizate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de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îndeplinească</w:t>
      </w:r>
      <w:proofErr w:type="spellEnd"/>
      <w:r>
        <w:t xml:space="preserve"> </w:t>
      </w:r>
      <w:proofErr w:type="spellStart"/>
      <w:r>
        <w:t>roluri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, </w:t>
      </w:r>
      <w:proofErr w:type="spellStart"/>
      <w:r>
        <w:t>similare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existente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depozit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unitate</w:t>
      </w:r>
      <w:proofErr w:type="spellEnd"/>
      <w:r>
        <w:t xml:space="preserve"> </w:t>
      </w:r>
      <w:proofErr w:type="spellStart"/>
      <w:r>
        <w:t>comercială</w:t>
      </w:r>
      <w:proofErr w:type="spellEnd"/>
      <w:r>
        <w:t xml:space="preserve">, cum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responsabil</w:t>
      </w:r>
      <w:proofErr w:type="spellEnd"/>
      <w:r>
        <w:t xml:space="preserve"> cu </w:t>
      </w:r>
      <w:proofErr w:type="spellStart"/>
      <w:r>
        <w:t>recepția</w:t>
      </w:r>
      <w:proofErr w:type="spellEnd"/>
      <w:r>
        <w:t xml:space="preserve"> </w:t>
      </w:r>
      <w:proofErr w:type="spellStart"/>
      <w:r>
        <w:t>mărfii</w:t>
      </w:r>
      <w:proofErr w:type="spellEnd"/>
      <w:r>
        <w:t xml:space="preserve">, </w:t>
      </w:r>
      <w:proofErr w:type="spellStart"/>
      <w:r>
        <w:t>gestionarea</w:t>
      </w:r>
      <w:proofErr w:type="spellEnd"/>
      <w:r>
        <w:t xml:space="preserve"> </w:t>
      </w:r>
      <w:proofErr w:type="spellStart"/>
      <w:r>
        <w:t>stocurilor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>.</w:t>
      </w:r>
    </w:p>
    <w:p w14:paraId="70D7B7D0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Un alt aspect care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adaptat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 </w:t>
      </w:r>
      <w:proofErr w:type="spellStart"/>
      <w:r>
        <w:t>reale</w:t>
      </w:r>
      <w:proofErr w:type="spellEnd"/>
      <w:r>
        <w:t xml:space="preserve"> din </w:t>
      </w:r>
      <w:proofErr w:type="spellStart"/>
      <w:r>
        <w:t>mediul</w:t>
      </w:r>
      <w:proofErr w:type="spellEnd"/>
      <w:r>
        <w:t xml:space="preserve"> economic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explica</w:t>
      </w:r>
      <w:proofErr w:type="spellEnd"/>
      <w:r>
        <w:t xml:space="preserve"> </w:t>
      </w:r>
      <w:proofErr w:type="spellStart"/>
      <w:r>
        <w:t>noțiunile</w:t>
      </w:r>
      <w:proofErr w:type="spellEnd"/>
      <w:r>
        <w:t xml:space="preserve"> </w:t>
      </w:r>
      <w:proofErr w:type="spellStart"/>
      <w:r>
        <w:t>teoretice</w:t>
      </w:r>
      <w:proofErr w:type="spellEnd"/>
      <w:r>
        <w:t xml:space="preserve">. </w:t>
      </w:r>
      <w:proofErr w:type="spellStart"/>
      <w:r>
        <w:t>Profesorul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concrete din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depozitelor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firmelor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facilita</w:t>
      </w:r>
      <w:proofErr w:type="spellEnd"/>
      <w:r>
        <w:t xml:space="preserve"> </w:t>
      </w:r>
      <w:proofErr w:type="spellStart"/>
      <w:r>
        <w:t>înțelegerea</w:t>
      </w:r>
      <w:proofErr w:type="spellEnd"/>
      <w:r>
        <w:t xml:space="preserve"> </w:t>
      </w:r>
      <w:proofErr w:type="spellStart"/>
      <w:r>
        <w:t>conceptelor</w:t>
      </w:r>
      <w:proofErr w:type="spellEnd"/>
      <w:r>
        <w:t xml:space="preserve"> legate de </w:t>
      </w:r>
      <w:proofErr w:type="spellStart"/>
      <w:r>
        <w:t>gestionarea</w:t>
      </w:r>
      <w:proofErr w:type="spellEnd"/>
      <w:r>
        <w:t xml:space="preserve"> </w:t>
      </w:r>
      <w:proofErr w:type="spellStart"/>
      <w:r>
        <w:t>stocurilor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circuitul</w:t>
      </w:r>
      <w:proofErr w:type="spellEnd"/>
      <w:r>
        <w:t xml:space="preserve"> </w:t>
      </w:r>
      <w:proofErr w:type="spellStart"/>
      <w:r>
        <w:t>documentelor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>.</w:t>
      </w:r>
    </w:p>
    <w:p w14:paraId="1EB3A5F1" w14:textId="77777777" w:rsidR="00A66795" w:rsidRDefault="009469CD" w:rsidP="005552CC">
      <w:pPr>
        <w:pStyle w:val="NormalWeb"/>
        <w:spacing w:before="100" w:after="100" w:line="360" w:lineRule="auto"/>
      </w:pPr>
      <w:r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instrumentelor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resurselor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aplicațiilor</w:t>
      </w:r>
      <w:proofErr w:type="spellEnd"/>
      <w:r>
        <w:t xml:space="preserve"> </w:t>
      </w:r>
      <w:proofErr w:type="spellStart"/>
      <w:r>
        <w:t>bazate</w:t>
      </w:r>
      <w:proofErr w:type="spellEnd"/>
      <w:r>
        <w:t xml:space="preserve"> pe </w:t>
      </w:r>
      <w:proofErr w:type="spellStart"/>
      <w:r>
        <w:t>inteligență</w:t>
      </w:r>
      <w:proofErr w:type="spellEnd"/>
      <w:r>
        <w:t xml:space="preserve"> </w:t>
      </w:r>
      <w:proofErr w:type="spellStart"/>
      <w:r>
        <w:t>artificială</w:t>
      </w:r>
      <w:proofErr w:type="spellEnd"/>
      <w:r>
        <w:t xml:space="preserve">,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contribui</w:t>
      </w:r>
      <w:proofErr w:type="spellEnd"/>
      <w:r>
        <w:t xml:space="preserve"> la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interactive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 ale </w:t>
      </w:r>
      <w:proofErr w:type="spellStart"/>
      <w:r>
        <w:t>elevilor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instrumente</w:t>
      </w:r>
      <w:proofErr w:type="spellEnd"/>
      <w:r>
        <w:t xml:space="preserve"> pot fi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simulări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informațiilor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proiecte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>.</w:t>
      </w:r>
    </w:p>
    <w:p w14:paraId="1636A3F8" w14:textId="4E066C26" w:rsidR="00A66795" w:rsidRDefault="009469CD" w:rsidP="005552CC">
      <w:pPr>
        <w:pStyle w:val="NormalWeb"/>
        <w:spacing w:before="100" w:after="100" w:line="360" w:lineRule="auto"/>
      </w:pPr>
      <w:r>
        <w:t xml:space="preserve">Prin </w:t>
      </w:r>
      <w:proofErr w:type="spellStart"/>
      <w:r>
        <w:t>adaptarea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experiențe</w:t>
      </w:r>
      <w:proofErr w:type="spellEnd"/>
      <w:r>
        <w:t xml:space="preserve"> la </w:t>
      </w:r>
      <w:proofErr w:type="spellStart"/>
      <w:r>
        <w:t>contextul</w:t>
      </w:r>
      <w:proofErr w:type="spellEnd"/>
      <w:r>
        <w:t xml:space="preserve"> </w:t>
      </w:r>
      <w:proofErr w:type="spellStart"/>
      <w:r>
        <w:t>școlii</w:t>
      </w:r>
      <w:proofErr w:type="spellEnd"/>
      <w:r>
        <w:t xml:space="preserve"> </w:t>
      </w:r>
      <w:proofErr w:type="spellStart"/>
      <w:r>
        <w:t>noastre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pot beneficia de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aplicate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apropiate</w:t>
      </w:r>
      <w:proofErr w:type="spellEnd"/>
      <w:r>
        <w:t xml:space="preserve"> de </w:t>
      </w:r>
      <w:proofErr w:type="spellStart"/>
      <w:r>
        <w:t>realitatea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,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contribuie</w:t>
      </w:r>
      <w:proofErr w:type="spellEnd"/>
      <w:r>
        <w:t xml:space="preserve"> </w:t>
      </w:r>
      <w:r>
        <w:lastRenderedPageBreak/>
        <w:t xml:space="preserve">la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o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bună</w:t>
      </w:r>
      <w:proofErr w:type="spellEnd"/>
      <w:r>
        <w:t xml:space="preserve"> </w:t>
      </w:r>
      <w:proofErr w:type="spellStart"/>
      <w:r>
        <w:t>pregătire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integrarea</w:t>
      </w:r>
      <w:proofErr w:type="spellEnd"/>
      <w:r>
        <w:t xml:space="preserve"> pe </w:t>
      </w:r>
      <w:proofErr w:type="spellStart"/>
      <w:r>
        <w:t>piața</w:t>
      </w:r>
      <w:proofErr w:type="spellEnd"/>
      <w:r>
        <w:t xml:space="preserve"> </w:t>
      </w:r>
      <w:proofErr w:type="spellStart"/>
      <w:r>
        <w:t>muncii</w:t>
      </w:r>
      <w:proofErr w:type="spellEnd"/>
      <w:r>
        <w:t>.</w:t>
      </w:r>
    </w:p>
    <w:p w14:paraId="493D2B59" w14:textId="77777777" w:rsidR="00A66795" w:rsidRDefault="009469CD">
      <w:pPr>
        <w:pStyle w:val="Heading1"/>
      </w:pPr>
      <w:r>
        <w:t xml:space="preserve">5. </w:t>
      </w:r>
      <w:proofErr w:type="spellStart"/>
      <w:r>
        <w:t>Propunere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didactică</w:t>
      </w:r>
      <w:proofErr w:type="spellEnd"/>
    </w:p>
    <w:p w14:paraId="4AB4CF65" w14:textId="77777777" w:rsidR="00A66795" w:rsidRDefault="009469CD">
      <w:pPr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Disciplina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o-RO"/>
        </w:rPr>
        <w:t>Comert</w:t>
      </w:r>
    </w:p>
    <w:p w14:paraId="15853C45" w14:textId="77777777" w:rsidR="00A66795" w:rsidRDefault="009469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Clasa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X-a</w:t>
      </w:r>
    </w:p>
    <w:p w14:paraId="3365F018" w14:textId="77777777" w:rsidR="00A66795" w:rsidRDefault="009469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50 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minute</w:t>
      </w:r>
      <w:proofErr w:type="gramEnd"/>
    </w:p>
    <w:p w14:paraId="0CAEABBB" w14:textId="73E68839" w:rsidR="00A66795" w:rsidRDefault="009469CD">
      <w:pPr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Tema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lecției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Sistemul de învatamânt din Grecia</w:t>
      </w:r>
    </w:p>
    <w:p w14:paraId="23FED976" w14:textId="77777777" w:rsidR="00A66795" w:rsidRDefault="009469CD">
      <w:pPr>
        <w:pStyle w:val="NormalWeb"/>
      </w:pPr>
      <w:proofErr w:type="spellStart"/>
      <w:r>
        <w:rPr>
          <w:rStyle w:val="Strong"/>
        </w:rPr>
        <w:t>Competențe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vizate</w:t>
      </w:r>
      <w:proofErr w:type="spellEnd"/>
      <w:r>
        <w:rPr>
          <w:rStyle w:val="Strong"/>
        </w:rPr>
        <w:t>:</w:t>
      </w:r>
    </w:p>
    <w:p w14:paraId="02E94403" w14:textId="77777777" w:rsidR="00A66795" w:rsidRDefault="009469CD">
      <w:pPr>
        <w:pStyle w:val="NormalWeb"/>
        <w:ind w:left="720"/>
      </w:pPr>
      <w:proofErr w:type="spellStart"/>
      <w:r>
        <w:t>Identificarea</w:t>
      </w:r>
      <w:proofErr w:type="spellEnd"/>
      <w:r>
        <w:t xml:space="preserve"> </w:t>
      </w:r>
      <w:proofErr w:type="spellStart"/>
      <w:r>
        <w:t>caracteristicilor</w:t>
      </w:r>
      <w:proofErr w:type="spellEnd"/>
      <w:r>
        <w:t xml:space="preserve"> </w:t>
      </w:r>
      <w:proofErr w:type="spellStart"/>
      <w:r>
        <w:t>sistemului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din Grecia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modului</w:t>
      </w:r>
      <w:proofErr w:type="spellEnd"/>
      <w:r>
        <w:t xml:space="preserve"> de </w:t>
      </w:r>
      <w:proofErr w:type="spellStart"/>
      <w:r>
        <w:t>organizare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practice.</w:t>
      </w:r>
    </w:p>
    <w:p w14:paraId="49E2C6C9" w14:textId="77777777" w:rsidR="00A66795" w:rsidRDefault="009469CD">
      <w:pPr>
        <w:pStyle w:val="NormalWeb"/>
        <w:ind w:left="720"/>
      </w:pPr>
      <w:proofErr w:type="spellStart"/>
      <w:r>
        <w:t>Înțelegerea</w:t>
      </w:r>
      <w:proofErr w:type="spellEnd"/>
      <w:r>
        <w:t xml:space="preserve"> </w:t>
      </w:r>
      <w:proofErr w:type="spellStart"/>
      <w:r>
        <w:t>importanței</w:t>
      </w:r>
      <w:proofErr w:type="spellEnd"/>
      <w:r>
        <w:t xml:space="preserve"> </w:t>
      </w:r>
      <w:proofErr w:type="spellStart"/>
      <w:r>
        <w:t>pregătirii</w:t>
      </w:r>
      <w:proofErr w:type="spellEnd"/>
      <w:r>
        <w:t xml:space="preserve"> practice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formarea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>.</w:t>
      </w:r>
    </w:p>
    <w:p w14:paraId="02E11998" w14:textId="47D1AB14" w:rsidR="00A66795" w:rsidRDefault="009469CD" w:rsidP="005552CC">
      <w:pPr>
        <w:pStyle w:val="NormalWeb"/>
        <w:ind w:left="720"/>
      </w:pPr>
      <w:proofErr w:type="spellStart"/>
      <w:r>
        <w:t>Compararea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elemente</w:t>
      </w:r>
      <w:proofErr w:type="spellEnd"/>
      <w:r>
        <w:t xml:space="preserve"> ale </w:t>
      </w:r>
      <w:proofErr w:type="spellStart"/>
      <w:r>
        <w:t>sistemului</w:t>
      </w:r>
      <w:proofErr w:type="spellEnd"/>
      <w:r>
        <w:t xml:space="preserve"> </w:t>
      </w:r>
      <w:proofErr w:type="spellStart"/>
      <w:r>
        <w:t>educațional</w:t>
      </w:r>
      <w:proofErr w:type="spellEnd"/>
      <w:r>
        <w:t xml:space="preserve"> din Grecia cu </w:t>
      </w:r>
      <w:proofErr w:type="spellStart"/>
      <w:r>
        <w:t>cele</w:t>
      </w:r>
      <w:proofErr w:type="spellEnd"/>
      <w:r>
        <w:t xml:space="preserve"> din </w:t>
      </w:r>
      <w:proofErr w:type="spellStart"/>
      <w:r>
        <w:t>România</w:t>
      </w:r>
      <w:proofErr w:type="spellEnd"/>
      <w:r>
        <w:t>.</w:t>
      </w:r>
    </w:p>
    <w:p w14:paraId="109F8B34" w14:textId="77777777" w:rsidR="00A66795" w:rsidRDefault="009469CD">
      <w:pPr>
        <w:pStyle w:val="NormalWeb"/>
      </w:pPr>
      <w:proofErr w:type="spellStart"/>
      <w:r>
        <w:rPr>
          <w:rStyle w:val="Strong"/>
        </w:rPr>
        <w:t>Obiective</w:t>
      </w:r>
      <w:proofErr w:type="spellEnd"/>
      <w:r>
        <w:rPr>
          <w:rStyle w:val="Strong"/>
        </w:rPr>
        <w:t>:</w:t>
      </w:r>
    </w:p>
    <w:p w14:paraId="53ABF919" w14:textId="77777777" w:rsidR="00A66795" w:rsidRDefault="009469CD">
      <w:pPr>
        <w:pStyle w:val="NormalWeb"/>
        <w:ind w:left="720"/>
      </w:pPr>
      <w:proofErr w:type="spellStart"/>
      <w:r>
        <w:t>Elevii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înțeleagă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organizat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din Grecia.</w:t>
      </w:r>
    </w:p>
    <w:p w14:paraId="07800F33" w14:textId="77777777" w:rsidR="00A66795" w:rsidRDefault="009469CD">
      <w:pPr>
        <w:pStyle w:val="NormalWeb"/>
        <w:ind w:left="720"/>
      </w:pPr>
      <w:proofErr w:type="spellStart"/>
      <w:r>
        <w:t>Elevii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identifice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de </w:t>
      </w:r>
      <w:proofErr w:type="spellStart"/>
      <w:r>
        <w:t>activități</w:t>
      </w:r>
      <w:proofErr w:type="spellEnd"/>
      <w:r>
        <w:t xml:space="preserve"> practice </w:t>
      </w:r>
      <w:proofErr w:type="spellStart"/>
      <w:r>
        <w:t>realizate</w:t>
      </w:r>
      <w:proofErr w:type="spellEnd"/>
      <w:r>
        <w:t xml:space="preserve"> de </w:t>
      </w:r>
      <w:proofErr w:type="spellStart"/>
      <w:r>
        <w:t>elevi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al </w:t>
      </w:r>
      <w:proofErr w:type="spellStart"/>
      <w:r>
        <w:t>logisticii</w:t>
      </w:r>
      <w:proofErr w:type="spellEnd"/>
      <w:r>
        <w:t>.</w:t>
      </w:r>
    </w:p>
    <w:p w14:paraId="56D3C635" w14:textId="77777777" w:rsidR="00A66795" w:rsidRDefault="009469CD">
      <w:pPr>
        <w:pStyle w:val="NormalWeb"/>
        <w:ind w:left="720"/>
      </w:pPr>
      <w:proofErr w:type="spellStart"/>
      <w:r>
        <w:t>Elevii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conștientizeze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experienței</w:t>
      </w:r>
      <w:proofErr w:type="spellEnd"/>
      <w:r>
        <w:t xml:space="preserve"> practice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profesională</w:t>
      </w:r>
      <w:proofErr w:type="spellEnd"/>
      <w:r>
        <w:t>.</w:t>
      </w:r>
    </w:p>
    <w:p w14:paraId="1567BF51" w14:textId="77777777" w:rsidR="00A66795" w:rsidRDefault="009469CD">
      <w:pPr>
        <w:pStyle w:val="NormalWeb"/>
      </w:pPr>
      <w:proofErr w:type="spellStart"/>
      <w:r>
        <w:rPr>
          <w:rStyle w:val="Strong"/>
        </w:rPr>
        <w:t>Resurse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didactice</w:t>
      </w:r>
      <w:proofErr w:type="spellEnd"/>
      <w:r>
        <w:rPr>
          <w:rStyle w:val="Strong"/>
        </w:rPr>
        <w:t>:</w:t>
      </w:r>
    </w:p>
    <w:p w14:paraId="482334A8" w14:textId="77777777" w:rsidR="00A66795" w:rsidRDefault="009469CD">
      <w:pPr>
        <w:pStyle w:val="NormalWeb"/>
        <w:ind w:left="720"/>
      </w:pPr>
      <w:proofErr w:type="spellStart"/>
      <w:r>
        <w:t>Prezentare</w:t>
      </w:r>
      <w:proofErr w:type="spellEnd"/>
      <w:r>
        <w:t xml:space="preserve"> PowerPoint „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din Grecia”.</w:t>
      </w:r>
    </w:p>
    <w:p w14:paraId="09A7EDA5" w14:textId="77777777" w:rsidR="00A66795" w:rsidRDefault="009469CD">
      <w:pPr>
        <w:pStyle w:val="NormalWeb"/>
        <w:ind w:left="720"/>
      </w:pPr>
      <w:proofErr w:type="spellStart"/>
      <w:r>
        <w:t>Videoproiector</w:t>
      </w:r>
      <w:proofErr w:type="spellEnd"/>
      <w:r>
        <w:t xml:space="preserve"> / calculator.</w:t>
      </w:r>
    </w:p>
    <w:p w14:paraId="0A5499E7" w14:textId="77777777" w:rsidR="00A66795" w:rsidRDefault="009469CD">
      <w:pPr>
        <w:pStyle w:val="NormalWeb"/>
        <w:ind w:left="720"/>
      </w:pPr>
      <w:proofErr w:type="spellStart"/>
      <w:r>
        <w:t>Imagini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din </w:t>
      </w:r>
      <w:proofErr w:type="spellStart"/>
      <w:r>
        <w:t>activitățile</w:t>
      </w:r>
      <w:proofErr w:type="spellEnd"/>
      <w:r>
        <w:t xml:space="preserve"> de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>.</w:t>
      </w:r>
    </w:p>
    <w:p w14:paraId="6AA0E6EA" w14:textId="77777777" w:rsidR="00A66795" w:rsidRDefault="009469CD">
      <w:pPr>
        <w:pStyle w:val="NormalWeb"/>
        <w:ind w:left="720"/>
      </w:pPr>
      <w:proofErr w:type="spellStart"/>
      <w:r>
        <w:t>Fișe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elevi</w:t>
      </w:r>
      <w:proofErr w:type="spellEnd"/>
      <w:r>
        <w:t>.</w:t>
      </w:r>
    </w:p>
    <w:p w14:paraId="39C7A175" w14:textId="77777777" w:rsidR="00A66795" w:rsidRDefault="009469CD">
      <w:pPr>
        <w:pStyle w:val="NormalWeb"/>
      </w:pPr>
      <w:proofErr w:type="spellStart"/>
      <w:r>
        <w:rPr>
          <w:rStyle w:val="Strong"/>
        </w:rPr>
        <w:lastRenderedPageBreak/>
        <w:t>Desfășurarea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activității</w:t>
      </w:r>
      <w:proofErr w:type="spellEnd"/>
      <w:r>
        <w:rPr>
          <w:rStyle w:val="Strong"/>
        </w:rPr>
        <w:t>:</w:t>
      </w:r>
    </w:p>
    <w:p w14:paraId="3A89E869" w14:textId="77777777" w:rsidR="00A66795" w:rsidRDefault="009469CD" w:rsidP="005552CC">
      <w:pPr>
        <w:pStyle w:val="NormalWeb"/>
        <w:spacing w:beforeAutospacing="0" w:line="360" w:lineRule="auto"/>
      </w:pPr>
      <w:r>
        <w:rPr>
          <w:rStyle w:val="Strong"/>
        </w:rPr>
        <w:t xml:space="preserve">1. Moment </w:t>
      </w:r>
      <w:proofErr w:type="spellStart"/>
      <w:r>
        <w:rPr>
          <w:rStyle w:val="Strong"/>
        </w:rPr>
        <w:t>organizatoric</w:t>
      </w:r>
      <w:proofErr w:type="spellEnd"/>
      <w:r>
        <w:rPr>
          <w:rStyle w:val="Strong"/>
        </w:rPr>
        <w:t xml:space="preserve"> / </w:t>
      </w:r>
      <w:proofErr w:type="spellStart"/>
      <w:r>
        <w:rPr>
          <w:rStyle w:val="Strong"/>
        </w:rPr>
        <w:t>introducere</w:t>
      </w:r>
      <w:proofErr w:type="spellEnd"/>
      <w:r>
        <w:br/>
      </w:r>
      <w:proofErr w:type="spellStart"/>
      <w:r>
        <w:t>Profesorul</w:t>
      </w:r>
      <w:proofErr w:type="spellEnd"/>
      <w:r>
        <w:t xml:space="preserve"> </w:t>
      </w:r>
      <w:proofErr w:type="spellStart"/>
      <w:r>
        <w:t>salută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verifică</w:t>
      </w:r>
      <w:proofErr w:type="spellEnd"/>
      <w:r>
        <w:t xml:space="preserve"> </w:t>
      </w:r>
      <w:proofErr w:type="spellStart"/>
      <w:r>
        <w:t>prezența</w:t>
      </w:r>
      <w:proofErr w:type="spellEnd"/>
      <w:r>
        <w:t xml:space="preserve">. Se </w:t>
      </w:r>
      <w:proofErr w:type="spellStart"/>
      <w:r>
        <w:t>realizează</w:t>
      </w:r>
      <w:proofErr w:type="spellEnd"/>
      <w:r>
        <w:t xml:space="preserve"> o </w:t>
      </w:r>
      <w:proofErr w:type="spellStart"/>
      <w:r>
        <w:t>scurtă</w:t>
      </w:r>
      <w:proofErr w:type="spellEnd"/>
      <w:r>
        <w:t xml:space="preserve"> </w:t>
      </w:r>
      <w:proofErr w:type="spellStart"/>
      <w:r>
        <w:t>discuție</w:t>
      </w:r>
      <w:proofErr w:type="spellEnd"/>
      <w:r>
        <w:t xml:space="preserve"> </w:t>
      </w:r>
      <w:proofErr w:type="spellStart"/>
      <w:r>
        <w:t>introductivă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pregătirii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practice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formarea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din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. </w:t>
      </w:r>
      <w:proofErr w:type="spellStart"/>
      <w:r>
        <w:t>Profesorul</w:t>
      </w:r>
      <w:proofErr w:type="spellEnd"/>
      <w:r>
        <w:t xml:space="preserve"> le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 Erasmus, </w:t>
      </w:r>
      <w:proofErr w:type="gramStart"/>
      <w:r>
        <w:t>a</w:t>
      </w:r>
      <w:proofErr w:type="gramEnd"/>
      <w:r>
        <w:t xml:space="preserve"> </w:t>
      </w:r>
      <w:proofErr w:type="spellStart"/>
      <w:r>
        <w:t>avut</w:t>
      </w:r>
      <w:proofErr w:type="spellEnd"/>
      <w:r>
        <w:t xml:space="preserve"> </w:t>
      </w:r>
      <w:proofErr w:type="spellStart"/>
      <w:r>
        <w:t>oportunitatea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organizat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din Grecia. Se </w:t>
      </w:r>
      <w:proofErr w:type="spellStart"/>
      <w:r>
        <w:t>anunță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lecției</w:t>
      </w:r>
      <w:proofErr w:type="spellEnd"/>
      <w:r>
        <w:t>.</w:t>
      </w:r>
    </w:p>
    <w:p w14:paraId="57A5D4FE" w14:textId="77777777" w:rsidR="00A66795" w:rsidRDefault="009469CD" w:rsidP="005552CC">
      <w:pPr>
        <w:pStyle w:val="NormalWeb"/>
        <w:spacing w:beforeAutospacing="0" w:line="360" w:lineRule="auto"/>
      </w:pPr>
      <w:r>
        <w:rPr>
          <w:rStyle w:val="Strong"/>
        </w:rPr>
        <w:t xml:space="preserve">2. </w:t>
      </w:r>
      <w:proofErr w:type="spellStart"/>
      <w:r>
        <w:rPr>
          <w:rStyle w:val="Strong"/>
        </w:rPr>
        <w:t>Activitatea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principală</w:t>
      </w:r>
      <w:proofErr w:type="spellEnd"/>
      <w:r>
        <w:br/>
      </w:r>
      <w:proofErr w:type="spellStart"/>
      <w:r>
        <w:t>Profesorul</w:t>
      </w:r>
      <w:proofErr w:type="spellEnd"/>
      <w:r>
        <w:t xml:space="preserve">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materialul</w:t>
      </w:r>
      <w:proofErr w:type="spellEnd"/>
      <w:r>
        <w:t xml:space="preserve"> PowerPoint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din Grecia, </w:t>
      </w:r>
      <w:proofErr w:type="spellStart"/>
      <w:r>
        <w:t>explicând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sunt </w:t>
      </w:r>
      <w:proofErr w:type="spellStart"/>
      <w:r>
        <w:t>organizate</w:t>
      </w:r>
      <w:proofErr w:type="spellEnd"/>
      <w:r>
        <w:t xml:space="preserve"> </w:t>
      </w:r>
      <w:proofErr w:type="spellStart"/>
      <w:r>
        <w:t>școlile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practice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elevi</w:t>
      </w:r>
      <w:proofErr w:type="spellEnd"/>
      <w:r>
        <w:t xml:space="preserve">. Se </w:t>
      </w:r>
      <w:proofErr w:type="spellStart"/>
      <w:r>
        <w:t>discută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colaborării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școli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agenții</w:t>
      </w:r>
      <w:proofErr w:type="spellEnd"/>
      <w:r>
        <w:t xml:space="preserve"> economici, precum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participă</w:t>
      </w:r>
      <w:proofErr w:type="spellEnd"/>
      <w:r>
        <w:t xml:space="preserve"> la </w:t>
      </w:r>
      <w:proofErr w:type="spellStart"/>
      <w:r>
        <w:t>activități</w:t>
      </w:r>
      <w:proofErr w:type="spellEnd"/>
      <w:r>
        <w:t xml:space="preserve"> practice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companii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>.</w:t>
      </w:r>
    </w:p>
    <w:p w14:paraId="0FE8EDBE" w14:textId="77777777" w:rsidR="00A66795" w:rsidRDefault="009469CD" w:rsidP="005552CC">
      <w:pPr>
        <w:pStyle w:val="NormalWeb"/>
        <w:spacing w:beforeAutospacing="0" w:line="360" w:lineRule="auto"/>
      </w:pPr>
      <w:r>
        <w:t xml:space="preserve">Sunt </w:t>
      </w:r>
      <w:proofErr w:type="spellStart"/>
      <w:r>
        <w:t>prezentate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concrete </w:t>
      </w:r>
      <w:proofErr w:type="spellStart"/>
      <w:r>
        <w:t>observate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, cum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implicarea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organizare</w:t>
      </w:r>
      <w:proofErr w:type="spellEnd"/>
      <w:r>
        <w:t xml:space="preserve"> a </w:t>
      </w:r>
      <w:proofErr w:type="spellStart"/>
      <w:r>
        <w:t>mărfurilor</w:t>
      </w:r>
      <w:proofErr w:type="spellEnd"/>
      <w:r>
        <w:t xml:space="preserve">,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 la </w:t>
      </w:r>
      <w:proofErr w:type="spellStart"/>
      <w:r>
        <w:t>recepție</w:t>
      </w:r>
      <w:proofErr w:type="spellEnd"/>
      <w:r>
        <w:t xml:space="preserve">,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livrare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menținerea</w:t>
      </w:r>
      <w:proofErr w:type="spellEnd"/>
      <w:r>
        <w:t xml:space="preserve"> </w:t>
      </w:r>
      <w:proofErr w:type="spellStart"/>
      <w:r>
        <w:t>ordinii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spațiul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.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, </w:t>
      </w:r>
      <w:proofErr w:type="spellStart"/>
      <w:r>
        <w:t>tinerii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dezvoltă</w:t>
      </w:r>
      <w:proofErr w:type="spellEnd"/>
      <w:r>
        <w:t xml:space="preserve"> </w:t>
      </w:r>
      <w:proofErr w:type="spellStart"/>
      <w:r>
        <w:t>competențe</w:t>
      </w:r>
      <w:proofErr w:type="spellEnd"/>
      <w:r>
        <w:t xml:space="preserve"> practice </w:t>
      </w:r>
      <w:proofErr w:type="spellStart"/>
      <w:r>
        <w:t>importante</w:t>
      </w:r>
      <w:proofErr w:type="spellEnd"/>
      <w:r>
        <w:t xml:space="preserve">, precum </w:t>
      </w:r>
      <w:proofErr w:type="spellStart"/>
      <w:r>
        <w:t>responsabilitatea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lucrul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echipă</w:t>
      </w:r>
      <w:proofErr w:type="spellEnd"/>
      <w:r>
        <w:t>.</w:t>
      </w:r>
    </w:p>
    <w:p w14:paraId="75F540DA" w14:textId="6E04F382" w:rsidR="00A66795" w:rsidRDefault="009469CD" w:rsidP="005552CC">
      <w:pPr>
        <w:pStyle w:val="NormalWeb"/>
        <w:spacing w:beforeAutospacing="0" w:line="360" w:lineRule="auto"/>
      </w:pPr>
      <w:proofErr w:type="spellStart"/>
      <w:r>
        <w:t>Profesorul</w:t>
      </w:r>
      <w:proofErr w:type="spellEnd"/>
      <w:r>
        <w:t xml:space="preserve"> </w:t>
      </w:r>
      <w:proofErr w:type="spellStart"/>
      <w:r>
        <w:t>încurajează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discute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diferențele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asemănările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se </w:t>
      </w:r>
      <w:proofErr w:type="spellStart"/>
      <w:r>
        <w:t>desfășoară</w:t>
      </w:r>
      <w:proofErr w:type="spellEnd"/>
      <w:r>
        <w:t xml:space="preserve"> practica </w:t>
      </w:r>
      <w:proofErr w:type="spellStart"/>
      <w:r>
        <w:t>în</w:t>
      </w:r>
      <w:proofErr w:type="spellEnd"/>
      <w:r>
        <w:t xml:space="preserve"> Grecia </w:t>
      </w:r>
      <w:proofErr w:type="spellStart"/>
      <w:r>
        <w:t>și</w:t>
      </w:r>
      <w:proofErr w:type="spellEnd"/>
      <w:r>
        <w:t xml:space="preserve"> cel din </w:t>
      </w:r>
      <w:proofErr w:type="spellStart"/>
      <w:r>
        <w:t>România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sunt </w:t>
      </w:r>
      <w:proofErr w:type="spellStart"/>
      <w:r>
        <w:t>invitați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ofere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de </w:t>
      </w:r>
      <w:proofErr w:type="spellStart"/>
      <w:r>
        <w:t>activități</w:t>
      </w:r>
      <w:proofErr w:type="spellEnd"/>
      <w:r>
        <w:t xml:space="preserve"> practice pe care le </w:t>
      </w:r>
      <w:proofErr w:type="spellStart"/>
      <w:r>
        <w:t>consideră</w:t>
      </w:r>
      <w:proofErr w:type="spellEnd"/>
      <w:r>
        <w:t xml:space="preserve"> utile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lor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>.</w:t>
      </w:r>
    </w:p>
    <w:p w14:paraId="4EFEA55B" w14:textId="1A1A79E4" w:rsidR="00BD640C" w:rsidRDefault="00BD640C" w:rsidP="005552CC">
      <w:pPr>
        <w:pStyle w:val="NormalWeb"/>
        <w:spacing w:beforeAutospacing="0" w:line="360" w:lineRule="auto"/>
      </w:pPr>
    </w:p>
    <w:p w14:paraId="04C2CD8A" w14:textId="4053D2F7" w:rsidR="00BD640C" w:rsidRDefault="00BD640C" w:rsidP="005552CC">
      <w:pPr>
        <w:pStyle w:val="NormalWeb"/>
        <w:spacing w:beforeAutospacing="0" w:line="360" w:lineRule="auto"/>
      </w:pPr>
    </w:p>
    <w:p w14:paraId="6AD13188" w14:textId="76662C82" w:rsidR="00BD640C" w:rsidRDefault="00BD640C" w:rsidP="005552CC">
      <w:pPr>
        <w:pStyle w:val="NormalWeb"/>
        <w:spacing w:beforeAutospacing="0" w:line="360" w:lineRule="auto"/>
      </w:pPr>
    </w:p>
    <w:p w14:paraId="48C66C0A" w14:textId="77777777" w:rsidR="00BD640C" w:rsidRDefault="00BD640C" w:rsidP="005552CC">
      <w:pPr>
        <w:pStyle w:val="NormalWeb"/>
        <w:spacing w:beforeAutospacing="0" w:line="360" w:lineRule="auto"/>
      </w:pPr>
    </w:p>
    <w:p w14:paraId="5CC5D930" w14:textId="77777777" w:rsidR="00A66795" w:rsidRDefault="00A66795" w:rsidP="005552CC">
      <w:pPr>
        <w:spacing w:line="360" w:lineRule="auto"/>
        <w:rPr>
          <w:rFonts w:ascii="Times New Roman" w:hAnsi="Times New Roman"/>
          <w:sz w:val="24"/>
          <w:szCs w:val="24"/>
          <w:lang w:val="ro-RO"/>
        </w:rPr>
      </w:pPr>
    </w:p>
    <w:p w14:paraId="2D29F927" w14:textId="77777777" w:rsidR="00A66795" w:rsidRDefault="009469CD" w:rsidP="005552CC">
      <w:pPr>
        <w:numPr>
          <w:ilvl w:val="0"/>
          <w:numId w:val="8"/>
        </w:numPr>
        <w:spacing w:line="360" w:lineRule="auto"/>
        <w:ind w:firstLine="1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onsolidare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aplicare</w:t>
      </w:r>
      <w:proofErr w:type="spellEnd"/>
    </w:p>
    <w:p w14:paraId="3E482A87" w14:textId="77777777" w:rsidR="00A66795" w:rsidRDefault="009469CD" w:rsidP="005552CC">
      <w:pPr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71946351" w14:textId="77777777" w:rsidR="00A66795" w:rsidRDefault="009469CD" w:rsidP="005552CC">
      <w:pPr>
        <w:pStyle w:val="NormalWeb"/>
        <w:spacing w:beforeAutospacing="0" w:line="360" w:lineRule="auto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consolidarea</w:t>
      </w:r>
      <w:proofErr w:type="spellEnd"/>
      <w:r>
        <w:t xml:space="preserve"> </w:t>
      </w:r>
      <w:proofErr w:type="spellStart"/>
      <w:r>
        <w:t>cunoștințelor</w:t>
      </w:r>
      <w:proofErr w:type="spellEnd"/>
      <w:r>
        <w:t xml:space="preserve"> </w:t>
      </w:r>
      <w:proofErr w:type="spellStart"/>
      <w:r>
        <w:t>dobândite</w:t>
      </w:r>
      <w:proofErr w:type="spellEnd"/>
      <w:r>
        <w:t xml:space="preserve">, </w:t>
      </w:r>
      <w:proofErr w:type="spellStart"/>
      <w:r>
        <w:t>profesorul</w:t>
      </w:r>
      <w:proofErr w:type="spellEnd"/>
      <w:r>
        <w:t xml:space="preserve">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o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echipă</w:t>
      </w:r>
      <w:proofErr w:type="spellEnd"/>
      <w:r>
        <w:t xml:space="preserve">. </w:t>
      </w:r>
      <w:proofErr w:type="spellStart"/>
      <w:r>
        <w:t>Elevii</w:t>
      </w:r>
      <w:proofErr w:type="spellEnd"/>
      <w:r>
        <w:t xml:space="preserve"> sunt </w:t>
      </w:r>
      <w:proofErr w:type="spellStart"/>
      <w:r>
        <w:t>împărțiți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grupuri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primesc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o </w:t>
      </w:r>
      <w:proofErr w:type="spellStart"/>
      <w:r>
        <w:t>fișă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analizeze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organizare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practice </w:t>
      </w:r>
      <w:proofErr w:type="spellStart"/>
      <w:r>
        <w:t>observate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școlile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depozitele</w:t>
      </w:r>
      <w:proofErr w:type="spellEnd"/>
      <w:r>
        <w:t xml:space="preserve"> din Grecia.</w:t>
      </w:r>
    </w:p>
    <w:p w14:paraId="64B3184E" w14:textId="77777777" w:rsidR="00A66795" w:rsidRDefault="009469CD" w:rsidP="005552CC">
      <w:pPr>
        <w:pStyle w:val="NormalWeb"/>
        <w:spacing w:beforeAutospacing="0" w:line="360" w:lineRule="auto"/>
      </w:pPr>
      <w:proofErr w:type="spellStart"/>
      <w:r>
        <w:t>Fiecare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discută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identifică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de </w:t>
      </w:r>
      <w:proofErr w:type="spellStart"/>
      <w:r>
        <w:t>activități</w:t>
      </w:r>
      <w:proofErr w:type="spellEnd"/>
      <w:r>
        <w:t xml:space="preserve"> practice pe care </w:t>
      </w:r>
      <w:proofErr w:type="spellStart"/>
      <w:r>
        <w:t>elevii</w:t>
      </w:r>
      <w:proofErr w:type="spellEnd"/>
      <w:r>
        <w:t xml:space="preserve"> le pot </w:t>
      </w:r>
      <w:proofErr w:type="spellStart"/>
      <w:r>
        <w:t>desfășura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, precum </w:t>
      </w:r>
      <w:proofErr w:type="spellStart"/>
      <w:r>
        <w:t>recepționarea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,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livrare</w:t>
      </w:r>
      <w:proofErr w:type="spellEnd"/>
      <w:r>
        <w:t xml:space="preserve">. </w:t>
      </w:r>
      <w:proofErr w:type="spellStart"/>
      <w:r>
        <w:t>Elevii</w:t>
      </w:r>
      <w:proofErr w:type="spellEnd"/>
      <w:r>
        <w:t xml:space="preserve"> sunt </w:t>
      </w:r>
      <w:proofErr w:type="spellStart"/>
      <w:r>
        <w:t>încurajați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compare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cu </w:t>
      </w:r>
      <w:proofErr w:type="spellStart"/>
      <w:r>
        <w:t>cele</w:t>
      </w:r>
      <w:proofErr w:type="spellEnd"/>
      <w:r>
        <w:t xml:space="preserve"> pe care le </w:t>
      </w:r>
      <w:proofErr w:type="spellStart"/>
      <w:r>
        <w:t>desfășoară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orelor</w:t>
      </w:r>
      <w:proofErr w:type="spellEnd"/>
      <w:r>
        <w:t xml:space="preserve"> de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al </w:t>
      </w:r>
      <w:proofErr w:type="spellStart"/>
      <w:r>
        <w:t>stagiilor</w:t>
      </w:r>
      <w:proofErr w:type="spellEnd"/>
      <w:r>
        <w:t xml:space="preserve"> de </w:t>
      </w:r>
      <w:proofErr w:type="spellStart"/>
      <w:r>
        <w:t>pregătire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>.</w:t>
      </w:r>
    </w:p>
    <w:p w14:paraId="45B8482B" w14:textId="77777777" w:rsidR="00A66795" w:rsidRDefault="009469CD" w:rsidP="005552CC">
      <w:pPr>
        <w:pStyle w:val="NormalWeb"/>
        <w:spacing w:beforeAutospacing="0" w:line="360" w:lineRule="auto"/>
      </w:pPr>
      <w:r>
        <w:t xml:space="preserve">La final,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concluziile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fața</w:t>
      </w:r>
      <w:proofErr w:type="spellEnd"/>
      <w:r>
        <w:t xml:space="preserve"> </w:t>
      </w:r>
      <w:proofErr w:type="spellStart"/>
      <w:r>
        <w:t>clasei</w:t>
      </w:r>
      <w:proofErr w:type="spellEnd"/>
      <w:r>
        <w:t xml:space="preserve">. Se </w:t>
      </w:r>
      <w:proofErr w:type="spellStart"/>
      <w:r>
        <w:t>realizează</w:t>
      </w:r>
      <w:proofErr w:type="spellEnd"/>
      <w:r>
        <w:t xml:space="preserve"> o </w:t>
      </w:r>
      <w:proofErr w:type="spellStart"/>
      <w:r>
        <w:t>discuție</w:t>
      </w:r>
      <w:proofErr w:type="spellEnd"/>
      <w:r>
        <w:t xml:space="preserve"> </w:t>
      </w:r>
      <w:proofErr w:type="spellStart"/>
      <w:r>
        <w:t>comună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evidențiază</w:t>
      </w:r>
      <w:proofErr w:type="spellEnd"/>
      <w:r>
        <w:t xml:space="preserve"> </w:t>
      </w:r>
      <w:proofErr w:type="spellStart"/>
      <w:r>
        <w:t>avantajele</w:t>
      </w:r>
      <w:proofErr w:type="spellEnd"/>
      <w:r>
        <w:t xml:space="preserve"> </w:t>
      </w:r>
      <w:proofErr w:type="spellStart"/>
      <w:r>
        <w:t>pregătirii</w:t>
      </w:r>
      <w:proofErr w:type="spellEnd"/>
      <w:r>
        <w:t xml:space="preserve"> practice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dobândirii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viitoarea</w:t>
      </w:r>
      <w:proofErr w:type="spellEnd"/>
      <w:r>
        <w:t xml:space="preserve"> lor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profesională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>.</w:t>
      </w:r>
    </w:p>
    <w:p w14:paraId="49B57FAC" w14:textId="4B6C607F" w:rsidR="00A66795" w:rsidRDefault="009469CD" w:rsidP="005552CC">
      <w:pPr>
        <w:pStyle w:val="NormalWeb"/>
        <w:spacing w:before="100" w:after="100" w:line="360" w:lineRule="auto"/>
      </w:pPr>
      <w:proofErr w:type="spellStart"/>
      <w:r>
        <w:t>Profesorul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feedback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subliniază</w:t>
      </w:r>
      <w:proofErr w:type="spellEnd"/>
      <w:r>
        <w:t xml:space="preserve"> </w:t>
      </w:r>
      <w:proofErr w:type="spellStart"/>
      <w:r>
        <w:t>ideile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  <w:proofErr w:type="spellStart"/>
      <w:r>
        <w:t>discutate</w:t>
      </w:r>
      <w:proofErr w:type="spellEnd"/>
      <w:r>
        <w:t xml:space="preserve">, </w:t>
      </w:r>
      <w:proofErr w:type="spellStart"/>
      <w:r>
        <w:t>accentuând</w:t>
      </w:r>
      <w:proofErr w:type="spellEnd"/>
      <w:r>
        <w:t xml:space="preserve"> </w:t>
      </w:r>
      <w:proofErr w:type="spellStart"/>
      <w:r>
        <w:t>rolul</w:t>
      </w:r>
      <w:proofErr w:type="spellEnd"/>
      <w:r>
        <w:t xml:space="preserve"> </w:t>
      </w:r>
      <w:proofErr w:type="spellStart"/>
      <w:r>
        <w:t>experienței</w:t>
      </w:r>
      <w:proofErr w:type="spellEnd"/>
      <w:r>
        <w:t xml:space="preserve"> practice </w:t>
      </w:r>
      <w:proofErr w:type="spellStart"/>
      <w:r>
        <w:t>și</w:t>
      </w:r>
      <w:proofErr w:type="spellEnd"/>
      <w:r>
        <w:t xml:space="preserve"> al </w:t>
      </w:r>
      <w:proofErr w:type="spellStart"/>
      <w:r>
        <w:t>colaborării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școală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mediul</w:t>
      </w:r>
      <w:proofErr w:type="spellEnd"/>
      <w:r>
        <w:t xml:space="preserve"> economic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formarea</w:t>
      </w:r>
      <w:proofErr w:type="spellEnd"/>
      <w:r>
        <w:t xml:space="preserve"> </w:t>
      </w:r>
      <w:proofErr w:type="spellStart"/>
      <w:r>
        <w:t>profesională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elevilor</w:t>
      </w:r>
      <w:proofErr w:type="spellEnd"/>
      <w:r>
        <w:t>.</w:t>
      </w:r>
    </w:p>
    <w:p w14:paraId="17BEC281" w14:textId="0C389B98" w:rsidR="00BD640C" w:rsidRDefault="00BD640C" w:rsidP="005552CC">
      <w:pPr>
        <w:pStyle w:val="NormalWeb"/>
        <w:spacing w:before="100" w:after="100" w:line="360" w:lineRule="auto"/>
      </w:pPr>
    </w:p>
    <w:p w14:paraId="72B5C9B1" w14:textId="77777777" w:rsidR="00BD640C" w:rsidRDefault="00BD640C" w:rsidP="005552CC">
      <w:pPr>
        <w:pStyle w:val="NormalWeb"/>
        <w:spacing w:before="100" w:after="100" w:line="360" w:lineRule="auto"/>
      </w:pPr>
    </w:p>
    <w:p w14:paraId="64731AFF" w14:textId="03541313" w:rsidR="00A66795" w:rsidRDefault="009469CD" w:rsidP="00BD640C">
      <w:pPr>
        <w:ind w:firstLine="720"/>
        <w:rPr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2EDF87F2" w14:textId="77777777" w:rsidR="00A66795" w:rsidRDefault="00A66795">
      <w:pPr>
        <w:ind w:firstLine="720"/>
        <w:rPr>
          <w:sz w:val="24"/>
          <w:szCs w:val="24"/>
        </w:rPr>
      </w:pPr>
    </w:p>
    <w:p w14:paraId="506F2A8D" w14:textId="32DB8B8A" w:rsidR="00A66795" w:rsidRDefault="00A66795">
      <w:pPr>
        <w:ind w:firstLine="720"/>
        <w:jc w:val="center"/>
        <w:rPr>
          <w:sz w:val="24"/>
          <w:szCs w:val="24"/>
        </w:rPr>
      </w:pPr>
    </w:p>
    <w:p w14:paraId="11CAF6CA" w14:textId="77777777" w:rsidR="00A66795" w:rsidRDefault="009469CD">
      <w:pPr>
        <w:ind w:left="220" w:firstLineChars="50" w:firstLin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lastRenderedPageBreak/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Evaluare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feedback</w:t>
      </w:r>
    </w:p>
    <w:p w14:paraId="326A543D" w14:textId="77777777" w:rsidR="00A66795" w:rsidRDefault="00A66795">
      <w:pPr>
        <w:ind w:firstLine="720"/>
        <w:jc w:val="center"/>
        <w:rPr>
          <w:sz w:val="24"/>
          <w:szCs w:val="24"/>
        </w:rPr>
      </w:pPr>
    </w:p>
    <w:p w14:paraId="342E6C1F" w14:textId="77777777" w:rsidR="00A66795" w:rsidRDefault="009469CD" w:rsidP="00BD640C">
      <w:pPr>
        <w:pStyle w:val="NormalWeb"/>
        <w:spacing w:beforeAutospacing="0" w:line="360" w:lineRule="auto"/>
      </w:pPr>
      <w:proofErr w:type="spellStart"/>
      <w:r>
        <w:t>Evaluarea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se </w:t>
      </w:r>
      <w:proofErr w:type="spellStart"/>
      <w:r>
        <w:t>realizează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observarea</w:t>
      </w:r>
      <w:proofErr w:type="spellEnd"/>
      <w:r>
        <w:t xml:space="preserve"> </w:t>
      </w:r>
      <w:proofErr w:type="spellStart"/>
      <w:r>
        <w:t>participării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la </w:t>
      </w:r>
      <w:proofErr w:type="spellStart"/>
      <w:r>
        <w:t>discuții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activitățile</w:t>
      </w:r>
      <w:proofErr w:type="spellEnd"/>
      <w:r>
        <w:t xml:space="preserve"> de </w:t>
      </w:r>
      <w:proofErr w:type="spellStart"/>
      <w:r>
        <w:t>grup</w:t>
      </w:r>
      <w:proofErr w:type="spellEnd"/>
      <w:r>
        <w:t xml:space="preserve">. </w:t>
      </w:r>
      <w:proofErr w:type="spellStart"/>
      <w:r>
        <w:t>Profesorul</w:t>
      </w:r>
      <w:proofErr w:type="spellEnd"/>
      <w:r>
        <w:t xml:space="preserve"> </w:t>
      </w:r>
      <w:proofErr w:type="spellStart"/>
      <w:r>
        <w:t>urmărește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înțeles</w:t>
      </w:r>
      <w:proofErr w:type="spellEnd"/>
      <w:r>
        <w:t xml:space="preserve"> </w:t>
      </w:r>
      <w:proofErr w:type="spellStart"/>
      <w:r>
        <w:t>informațiile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din Grecia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capacitatea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identifica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de </w:t>
      </w:r>
      <w:proofErr w:type="spellStart"/>
      <w:r>
        <w:t>activități</w:t>
      </w:r>
      <w:proofErr w:type="spellEnd"/>
      <w:r>
        <w:t xml:space="preserve"> practice din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>.</w:t>
      </w:r>
    </w:p>
    <w:p w14:paraId="73F6B16F" w14:textId="77777777" w:rsidR="00A66795" w:rsidRDefault="009469CD" w:rsidP="00BD640C">
      <w:pPr>
        <w:pStyle w:val="NormalWeb"/>
        <w:spacing w:beforeAutospacing="0" w:line="360" w:lineRule="auto"/>
      </w:pPr>
      <w:proofErr w:type="spellStart"/>
      <w:r>
        <w:t>Elevii</w:t>
      </w:r>
      <w:proofErr w:type="spellEnd"/>
      <w:r>
        <w:t xml:space="preserve"> sunt </w:t>
      </w:r>
      <w:proofErr w:type="spellStart"/>
      <w:r>
        <w:t>apreciați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implicarea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activitate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ideile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discuțiilor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capacitatea</w:t>
      </w:r>
      <w:proofErr w:type="spellEnd"/>
      <w:r>
        <w:t xml:space="preserve"> de a face </w:t>
      </w:r>
      <w:proofErr w:type="spellStart"/>
      <w:r>
        <w:t>legături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exemplele</w:t>
      </w:r>
      <w:proofErr w:type="spellEnd"/>
      <w:r>
        <w:t xml:space="preserve"> </w:t>
      </w:r>
      <w:proofErr w:type="spellStart"/>
      <w:r>
        <w:t>observate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Grecia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școlii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profesorul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feedback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colaborat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echipă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au </w:t>
      </w:r>
      <w:proofErr w:type="spellStart"/>
      <w:r>
        <w:t>formulat</w:t>
      </w:r>
      <w:proofErr w:type="spellEnd"/>
      <w:r>
        <w:t xml:space="preserve"> </w:t>
      </w:r>
      <w:proofErr w:type="spellStart"/>
      <w:r>
        <w:t>concluziile</w:t>
      </w:r>
      <w:proofErr w:type="spellEnd"/>
      <w:r>
        <w:t>.</w:t>
      </w:r>
    </w:p>
    <w:p w14:paraId="5A01D6CD" w14:textId="77777777" w:rsidR="00A66795" w:rsidRDefault="009469CD" w:rsidP="00BD640C">
      <w:pPr>
        <w:pStyle w:val="NormalWeb"/>
        <w:spacing w:beforeAutospacing="0" w:line="360" w:lineRule="auto"/>
      </w:pPr>
      <w:r>
        <w:t xml:space="preserve">La final, </w:t>
      </w:r>
      <w:proofErr w:type="spellStart"/>
      <w:r>
        <w:t>profesorul</w:t>
      </w:r>
      <w:proofErr w:type="spellEnd"/>
      <w:r>
        <w:t xml:space="preserve"> </w:t>
      </w:r>
      <w:proofErr w:type="spellStart"/>
      <w:r>
        <w:t>adresează</w:t>
      </w:r>
      <w:proofErr w:type="spellEnd"/>
      <w:r>
        <w:t xml:space="preserve"> </w:t>
      </w:r>
      <w:proofErr w:type="spellStart"/>
      <w:r>
        <w:t>câteva</w:t>
      </w:r>
      <w:proofErr w:type="spellEnd"/>
      <w:r>
        <w:t xml:space="preserve"> </w:t>
      </w:r>
      <w:proofErr w:type="spellStart"/>
      <w:r>
        <w:t>întrebări</w:t>
      </w:r>
      <w:proofErr w:type="spellEnd"/>
      <w:r>
        <w:t xml:space="preserve"> de </w:t>
      </w:r>
      <w:proofErr w:type="spellStart"/>
      <w:r>
        <w:t>reflecție</w:t>
      </w:r>
      <w:proofErr w:type="spellEnd"/>
      <w:r>
        <w:t>, precum:</w:t>
      </w:r>
    </w:p>
    <w:p w14:paraId="139A4A78" w14:textId="77777777" w:rsidR="00A66795" w:rsidRDefault="009469CD" w:rsidP="00BD640C">
      <w:pPr>
        <w:pStyle w:val="NormalWeb"/>
        <w:spacing w:beforeAutospacing="0" w:line="360" w:lineRule="auto"/>
        <w:ind w:left="720"/>
      </w:pPr>
      <w:r>
        <w:t xml:space="preserve">Ce </w:t>
      </w:r>
      <w:proofErr w:type="spellStart"/>
      <w:r>
        <w:t>aspecte</w:t>
      </w:r>
      <w:proofErr w:type="spellEnd"/>
      <w:r>
        <w:t xml:space="preserve"> ale </w:t>
      </w:r>
      <w:proofErr w:type="spellStart"/>
      <w:r>
        <w:t>pregătirii</w:t>
      </w:r>
      <w:proofErr w:type="spellEnd"/>
      <w:r>
        <w:t xml:space="preserve"> practice din Grecia vi s-au </w:t>
      </w:r>
      <w:proofErr w:type="spellStart"/>
      <w:r>
        <w:t>părut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interesante</w:t>
      </w:r>
      <w:proofErr w:type="spellEnd"/>
      <w:r>
        <w:t>?</w:t>
      </w:r>
    </w:p>
    <w:p w14:paraId="2127A8D3" w14:textId="77777777" w:rsidR="00A66795" w:rsidRDefault="009469CD" w:rsidP="00BD640C">
      <w:pPr>
        <w:pStyle w:val="NormalWeb"/>
        <w:spacing w:beforeAutospacing="0" w:line="360" w:lineRule="auto"/>
        <w:ind w:left="720"/>
      </w:pPr>
      <w:r>
        <w:t xml:space="preserve">Ce </w:t>
      </w:r>
      <w:proofErr w:type="spellStart"/>
      <w:r>
        <w:t>activități</w:t>
      </w:r>
      <w:proofErr w:type="spellEnd"/>
      <w:r>
        <w:t xml:space="preserve"> practice </w:t>
      </w:r>
      <w:proofErr w:type="spellStart"/>
      <w:r>
        <w:t>credeți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fi </w:t>
      </w:r>
      <w:proofErr w:type="spellStart"/>
      <w:r>
        <w:t>aplicate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școala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>?</w:t>
      </w:r>
    </w:p>
    <w:p w14:paraId="09846838" w14:textId="77777777" w:rsidR="00A66795" w:rsidRDefault="009469CD" w:rsidP="00BD640C">
      <w:pPr>
        <w:pStyle w:val="NormalWeb"/>
        <w:spacing w:beforeAutospacing="0" w:line="360" w:lineRule="auto"/>
        <w:ind w:left="720"/>
      </w:pPr>
      <w:r>
        <w:t xml:space="preserve">De </w:t>
      </w:r>
      <w:proofErr w:type="spellStart"/>
      <w:r>
        <w:t>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importantă</w:t>
      </w:r>
      <w:proofErr w:type="spellEnd"/>
      <w:r>
        <w:t xml:space="preserve"> </w:t>
      </w:r>
      <w:proofErr w:type="spellStart"/>
      <w:r>
        <w:t>experiența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>?</w:t>
      </w:r>
    </w:p>
    <w:p w14:paraId="379EDD59" w14:textId="77777777" w:rsidR="00A66795" w:rsidRDefault="009469CD" w:rsidP="00BD640C">
      <w:pPr>
        <w:pStyle w:val="NormalWeb"/>
        <w:spacing w:beforeAutospacing="0" w:line="360" w:lineRule="auto"/>
      </w:pPr>
      <w:r>
        <w:t xml:space="preserve">Prin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întrebări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sunt </w:t>
      </w:r>
      <w:proofErr w:type="spellStart"/>
      <w:r>
        <w:t>încurajați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exprime</w:t>
      </w:r>
      <w:proofErr w:type="spellEnd"/>
      <w:r>
        <w:t xml:space="preserve"> </w:t>
      </w:r>
      <w:proofErr w:type="spellStart"/>
      <w:r>
        <w:t>opiniile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reflecteze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experiențele</w:t>
      </w:r>
      <w:proofErr w:type="spellEnd"/>
      <w:r>
        <w:t xml:space="preserve"> </w:t>
      </w:r>
      <w:proofErr w:type="spellStart"/>
      <w:r>
        <w:t>observate</w:t>
      </w:r>
      <w:proofErr w:type="spellEnd"/>
      <w:r>
        <w:t xml:space="preserve"> pot </w:t>
      </w:r>
      <w:proofErr w:type="spellStart"/>
      <w:r>
        <w:t>contribui</w:t>
      </w:r>
      <w:proofErr w:type="spellEnd"/>
      <w:r>
        <w:t xml:space="preserve"> la </w:t>
      </w:r>
      <w:proofErr w:type="spellStart"/>
      <w:r>
        <w:t>îmbunătățirea</w:t>
      </w:r>
      <w:proofErr w:type="spellEnd"/>
      <w:r>
        <w:t xml:space="preserve"> </w:t>
      </w:r>
      <w:proofErr w:type="spellStart"/>
      <w:r>
        <w:t>procesului</w:t>
      </w:r>
      <w:proofErr w:type="spellEnd"/>
      <w:r>
        <w:t xml:space="preserve"> de </w:t>
      </w:r>
      <w:proofErr w:type="spellStart"/>
      <w:r>
        <w:t>învățare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>.</w:t>
      </w:r>
    </w:p>
    <w:p w14:paraId="649E713A" w14:textId="77777777" w:rsidR="00A66795" w:rsidRDefault="00A66795" w:rsidP="00BD640C">
      <w:pPr>
        <w:spacing w:line="360" w:lineRule="auto"/>
        <w:ind w:firstLine="720"/>
        <w:rPr>
          <w:rFonts w:ascii="Times New Roman" w:eastAsia="SimSun" w:hAnsi="Times New Roman" w:cs="Times New Roman"/>
          <w:sz w:val="24"/>
          <w:szCs w:val="24"/>
        </w:rPr>
      </w:pPr>
    </w:p>
    <w:p w14:paraId="2D6AAC5E" w14:textId="598E684A" w:rsidR="00A66795" w:rsidRDefault="00A66795">
      <w:pPr>
        <w:ind w:firstLine="720"/>
        <w:jc w:val="center"/>
        <w:rPr>
          <w:sz w:val="24"/>
          <w:szCs w:val="24"/>
        </w:rPr>
      </w:pPr>
    </w:p>
    <w:p w14:paraId="2D9AC3F8" w14:textId="77777777" w:rsidR="00A66795" w:rsidRDefault="00A66795">
      <w:pPr>
        <w:ind w:firstLine="720"/>
        <w:rPr>
          <w:rFonts w:ascii="Times New Roman" w:eastAsia="SimSun" w:hAnsi="Times New Roman" w:cs="Times New Roman"/>
          <w:sz w:val="24"/>
          <w:szCs w:val="24"/>
        </w:rPr>
      </w:pPr>
    </w:p>
    <w:p w14:paraId="255CC2A8" w14:textId="77777777" w:rsidR="00A66795" w:rsidRDefault="009469CD">
      <w:pPr>
        <w:pStyle w:val="Heading1"/>
        <w:numPr>
          <w:ilvl w:val="0"/>
          <w:numId w:val="7"/>
        </w:numPr>
      </w:pPr>
      <w:proofErr w:type="spellStart"/>
      <w:r>
        <w:lastRenderedPageBreak/>
        <w:t>Materiale</w:t>
      </w:r>
      <w:proofErr w:type="spellEnd"/>
      <w:r>
        <w:t xml:space="preserve"> </w:t>
      </w:r>
      <w:proofErr w:type="spellStart"/>
      <w:r>
        <w:t>didactice</w:t>
      </w:r>
      <w:proofErr w:type="spellEnd"/>
      <w:r>
        <w:t xml:space="preserve"> </w:t>
      </w:r>
      <w:proofErr w:type="spellStart"/>
      <w:r>
        <w:t>propuse</w:t>
      </w:r>
      <w:proofErr w:type="spellEnd"/>
    </w:p>
    <w:p w14:paraId="72A47E65" w14:textId="77777777" w:rsidR="00A66795" w:rsidRDefault="009469CD" w:rsidP="00BD640C">
      <w:pPr>
        <w:pStyle w:val="NormalWeb"/>
        <w:spacing w:before="100" w:after="100" w:line="360" w:lineRule="auto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desfășurarea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didactice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bună</w:t>
      </w:r>
      <w:proofErr w:type="spellEnd"/>
      <w:r>
        <w:t xml:space="preserve"> </w:t>
      </w:r>
      <w:proofErr w:type="spellStart"/>
      <w:r>
        <w:t>înțelegere</w:t>
      </w:r>
      <w:proofErr w:type="spellEnd"/>
      <w:r>
        <w:t xml:space="preserve"> a </w:t>
      </w:r>
      <w:proofErr w:type="spellStart"/>
      <w:r>
        <w:t>temei</w:t>
      </w:r>
      <w:proofErr w:type="spellEnd"/>
      <w:r>
        <w:t xml:space="preserve">, pot fi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didactice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sprijine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predare</w:t>
      </w:r>
      <w:proofErr w:type="spellEnd"/>
      <w:r>
        <w:t>–</w:t>
      </w:r>
      <w:proofErr w:type="spellStart"/>
      <w:r>
        <w:t>învățare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faciliteze</w:t>
      </w:r>
      <w:proofErr w:type="spellEnd"/>
      <w:r>
        <w:t xml:space="preserve"> </w:t>
      </w:r>
      <w:proofErr w:type="spellStart"/>
      <w:r>
        <w:t>implicarea</w:t>
      </w:r>
      <w:proofErr w:type="spellEnd"/>
      <w:r>
        <w:t xml:space="preserve"> </w:t>
      </w:r>
      <w:proofErr w:type="spellStart"/>
      <w:r>
        <w:t>activă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elevilor</w:t>
      </w:r>
      <w:proofErr w:type="spellEnd"/>
      <w:r>
        <w:t>.</w:t>
      </w:r>
    </w:p>
    <w:p w14:paraId="2B91E0F4" w14:textId="77777777" w:rsidR="00A66795" w:rsidRDefault="009469CD" w:rsidP="00BD640C">
      <w:pPr>
        <w:pStyle w:val="NormalWeb"/>
        <w:spacing w:before="100" w:after="100" w:line="360" w:lineRule="auto"/>
      </w:pPr>
      <w:r>
        <w:t xml:space="preserve">Un prim material didactic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prezentarea</w:t>
      </w:r>
      <w:proofErr w:type="spellEnd"/>
      <w:r>
        <w:t xml:space="preserve"> PowerPoint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din Grecia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practice </w:t>
      </w:r>
      <w:proofErr w:type="spellStart"/>
      <w:r>
        <w:t>observate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include </w:t>
      </w:r>
      <w:proofErr w:type="spellStart"/>
      <w:r>
        <w:t>imagini</w:t>
      </w:r>
      <w:proofErr w:type="spellEnd"/>
      <w:r>
        <w:t xml:space="preserve">, </w:t>
      </w:r>
      <w:proofErr w:type="spellStart"/>
      <w:r>
        <w:t>exemple</w:t>
      </w:r>
      <w:proofErr w:type="spellEnd"/>
      <w:r>
        <w:t xml:space="preserve"> concrete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explicații</w:t>
      </w:r>
      <w:proofErr w:type="spellEnd"/>
      <w:r>
        <w:t xml:space="preserve"> </w:t>
      </w:r>
      <w:proofErr w:type="spellStart"/>
      <w:r>
        <w:t>referitoare</w:t>
      </w:r>
      <w:proofErr w:type="spellEnd"/>
      <w:r>
        <w:t xml:space="preserve"> la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sunt </w:t>
      </w:r>
      <w:proofErr w:type="spellStart"/>
      <w:r>
        <w:t>implicați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practice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al </w:t>
      </w:r>
      <w:proofErr w:type="spellStart"/>
      <w:r>
        <w:t>logisticii</w:t>
      </w:r>
      <w:proofErr w:type="spellEnd"/>
      <w:r>
        <w:t>.</w:t>
      </w:r>
    </w:p>
    <w:p w14:paraId="166FB8A6" w14:textId="77777777" w:rsidR="00A66795" w:rsidRDefault="009469CD" w:rsidP="00BD640C">
      <w:pPr>
        <w:pStyle w:val="NormalWeb"/>
        <w:spacing w:before="100" w:after="100" w:line="360" w:lineRule="auto"/>
      </w:pPr>
      <w:r>
        <w:t xml:space="preserve">De </w:t>
      </w:r>
      <w:proofErr w:type="spellStart"/>
      <w:r>
        <w:t>asemenea</w:t>
      </w:r>
      <w:proofErr w:type="spellEnd"/>
      <w:r>
        <w:t xml:space="preserve">, pot fi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fișe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elevi</w:t>
      </w:r>
      <w:proofErr w:type="spellEnd"/>
      <w:r>
        <w:t xml:space="preserve">,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conțină</w:t>
      </w:r>
      <w:proofErr w:type="spellEnd"/>
      <w:r>
        <w:t xml:space="preserve"> </w:t>
      </w:r>
      <w:proofErr w:type="spellStart"/>
      <w:r>
        <w:t>întrebări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sarcini</w:t>
      </w:r>
      <w:proofErr w:type="spellEnd"/>
      <w:r>
        <w:t xml:space="preserve"> de </w:t>
      </w:r>
      <w:proofErr w:type="spellStart"/>
      <w:r>
        <w:t>analiză</w:t>
      </w:r>
      <w:proofErr w:type="spellEnd"/>
      <w:r>
        <w:t xml:space="preserve"> legate de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practice, </w:t>
      </w:r>
      <w:proofErr w:type="spellStart"/>
      <w:r>
        <w:t>rolul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depozitelor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pregătirii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fișe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ajută</w:t>
      </w:r>
      <w:proofErr w:type="spellEnd"/>
      <w:r>
        <w:t xml:space="preserve"> pe </w:t>
      </w:r>
      <w:proofErr w:type="spellStart"/>
      <w:r>
        <w:t>elevi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consolideze</w:t>
      </w:r>
      <w:proofErr w:type="spellEnd"/>
      <w:r>
        <w:t xml:space="preserve"> </w:t>
      </w:r>
      <w:proofErr w:type="spellStart"/>
      <w:r>
        <w:t>cunoștințele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reflecteze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informațiilor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>.</w:t>
      </w:r>
    </w:p>
    <w:p w14:paraId="570B8122" w14:textId="77777777" w:rsidR="00A66795" w:rsidRDefault="009469CD" w:rsidP="00BD640C">
      <w:pPr>
        <w:pStyle w:val="NormalWeb"/>
        <w:spacing w:before="100" w:after="100" w:line="360" w:lineRule="auto"/>
      </w:pPr>
      <w:r>
        <w:t xml:space="preserve">Un alt material util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reprezentat</w:t>
      </w:r>
      <w:proofErr w:type="spellEnd"/>
      <w:r>
        <w:t xml:space="preserve"> de </w:t>
      </w:r>
      <w:proofErr w:type="spellStart"/>
      <w:r>
        <w:t>imagini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concrete din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desfășurată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, care pot </w:t>
      </w:r>
      <w:proofErr w:type="spellStart"/>
      <w:r>
        <w:t>ilustra</w:t>
      </w:r>
      <w:proofErr w:type="spellEnd"/>
      <w:r>
        <w:t xml:space="preserve"> </w:t>
      </w:r>
      <w:proofErr w:type="spellStart"/>
      <w:r>
        <w:t>procese</w:t>
      </w:r>
      <w:proofErr w:type="spellEnd"/>
      <w:r>
        <w:t xml:space="preserve"> precum </w:t>
      </w:r>
      <w:proofErr w:type="spellStart"/>
      <w:r>
        <w:t>recepționarea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,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livrare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</w:t>
      </w:r>
      <w:proofErr w:type="spellStart"/>
      <w:r>
        <w:t>contribuie</w:t>
      </w:r>
      <w:proofErr w:type="spellEnd"/>
      <w:r>
        <w:t xml:space="preserve"> la o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bună</w:t>
      </w:r>
      <w:proofErr w:type="spellEnd"/>
      <w:r>
        <w:t xml:space="preserve"> </w:t>
      </w:r>
      <w:proofErr w:type="spellStart"/>
      <w:r>
        <w:t>înțelegere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domeniului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>.</w:t>
      </w:r>
    </w:p>
    <w:p w14:paraId="6F65E478" w14:textId="395896A4" w:rsidR="00A66795" w:rsidRDefault="009469CD" w:rsidP="00BD640C">
      <w:pPr>
        <w:pStyle w:val="NormalWeb"/>
        <w:spacing w:before="100" w:after="100" w:line="360" w:lineRule="auto"/>
      </w:pPr>
      <w:proofErr w:type="spellStart"/>
      <w:r>
        <w:t>În</w:t>
      </w:r>
      <w:proofErr w:type="spellEnd"/>
      <w:r>
        <w:t xml:space="preserve"> plus, pot fi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, precum </w:t>
      </w:r>
      <w:proofErr w:type="spellStart"/>
      <w:r>
        <w:t>platforme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 xml:space="preserve">, </w:t>
      </w:r>
      <w:proofErr w:type="spellStart"/>
      <w:r>
        <w:t>videoclipuri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aplicații</w:t>
      </w:r>
      <w:proofErr w:type="spellEnd"/>
      <w:r>
        <w:t xml:space="preserve"> interactive,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faciliteze</w:t>
      </w:r>
      <w:proofErr w:type="spellEnd"/>
      <w:r>
        <w:t xml:space="preserve"> </w:t>
      </w:r>
      <w:proofErr w:type="spellStart"/>
      <w:r>
        <w:t>prezentarea</w:t>
      </w:r>
      <w:proofErr w:type="spellEnd"/>
      <w:r>
        <w:t xml:space="preserve"> </w:t>
      </w:r>
      <w:proofErr w:type="spellStart"/>
      <w:r>
        <w:t>informațiilor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stimuleze</w:t>
      </w:r>
      <w:proofErr w:type="spellEnd"/>
      <w:r>
        <w:t xml:space="preserve"> </w:t>
      </w:r>
      <w:proofErr w:type="spellStart"/>
      <w:r>
        <w:t>interesul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de </w:t>
      </w:r>
      <w:proofErr w:type="spellStart"/>
      <w:r>
        <w:t>învățare</w:t>
      </w:r>
      <w:proofErr w:type="spellEnd"/>
      <w:r>
        <w:t xml:space="preserve">.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contribuie</w:t>
      </w:r>
      <w:proofErr w:type="spellEnd"/>
      <w:r>
        <w:t xml:space="preserve"> la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lecții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dinamice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atractive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sunt </w:t>
      </w:r>
      <w:proofErr w:type="spellStart"/>
      <w:r>
        <w:t>implicați</w:t>
      </w:r>
      <w:proofErr w:type="spellEnd"/>
      <w:r>
        <w:t xml:space="preserve"> </w:t>
      </w:r>
      <w:proofErr w:type="spellStart"/>
      <w:r>
        <w:t>activ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învățare</w:t>
      </w:r>
      <w:proofErr w:type="spellEnd"/>
      <w:r>
        <w:t>.</w:t>
      </w:r>
    </w:p>
    <w:p w14:paraId="5D3AB906" w14:textId="011ABD6A" w:rsidR="00521543" w:rsidRDefault="00521543" w:rsidP="00521543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prezentare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PowerPoint „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Sistemul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invatamant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grecesc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cuprinzand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structura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sistemului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eastAsia="SimSun" w:hAnsi="Times New Roman" w:cs="Times New Roman"/>
          <w:sz w:val="24"/>
          <w:szCs w:val="24"/>
        </w:rPr>
        <w:t>invatamant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prescolar</w:t>
      </w:r>
      <w:proofErr w:type="spellEnd"/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sz w:val="24"/>
          <w:szCs w:val="24"/>
        </w:rPr>
        <w:t>primar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sistemul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secundar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inferior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stemul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invatamant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sz w:val="24"/>
          <w:szCs w:val="24"/>
        </w:rPr>
        <w:t>secundar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 superior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>.</w:t>
      </w:r>
    </w:p>
    <w:p w14:paraId="1697EBB8" w14:textId="77777777" w:rsidR="00521543" w:rsidRDefault="00521543" w:rsidP="00BD640C">
      <w:pPr>
        <w:pStyle w:val="NormalWeb"/>
        <w:spacing w:before="100" w:after="100" w:line="360" w:lineRule="auto"/>
      </w:pPr>
    </w:p>
    <w:p w14:paraId="6434188A" w14:textId="5A33A762" w:rsidR="00363E90" w:rsidRPr="00363E90" w:rsidRDefault="00363E90" w:rsidP="00363E90">
      <w:pPr>
        <w:rPr>
          <w:rFonts w:ascii="Times New Roman" w:eastAsia="SimSun" w:hAnsi="Times New Roman" w:cs="Times New Roman"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val="ro-RO"/>
        </w:rPr>
        <w:lastRenderedPageBreak/>
        <w:drawing>
          <wp:inline distT="0" distB="0" distL="0" distR="0" wp14:anchorId="5897363B" wp14:editId="4126AD84">
            <wp:extent cx="5257800" cy="3380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92" cy="3404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AC878" w14:textId="4EA8E46C" w:rsidR="00A66795" w:rsidRDefault="009469CD" w:rsidP="00363E90">
      <w:pPr>
        <w:pStyle w:val="Heading1"/>
        <w:numPr>
          <w:ilvl w:val="0"/>
          <w:numId w:val="9"/>
        </w:numPr>
      </w:pP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didactice</w:t>
      </w:r>
      <w:proofErr w:type="spellEnd"/>
    </w:p>
    <w:p w14:paraId="0602AF6E" w14:textId="77777777" w:rsidR="00BD640C" w:rsidRPr="00BD640C" w:rsidRDefault="00BD640C" w:rsidP="00BD640C"/>
    <w:p w14:paraId="6AD95246" w14:textId="77777777" w:rsidR="00A66795" w:rsidRDefault="009469CD" w:rsidP="00BD640C">
      <w:pPr>
        <w:pStyle w:val="NormalWeb"/>
        <w:spacing w:beforeAutospacing="0" w:line="360" w:lineRule="auto"/>
      </w:pPr>
      <w:proofErr w:type="spellStart"/>
      <w:r>
        <w:t>Participarea</w:t>
      </w:r>
      <w:proofErr w:type="spellEnd"/>
      <w:r>
        <w:t xml:space="preserve"> la </w:t>
      </w:r>
      <w:proofErr w:type="spellStart"/>
      <w:r>
        <w:t>mobilitatea</w:t>
      </w:r>
      <w:proofErr w:type="spellEnd"/>
      <w:r>
        <w:t xml:space="preserve"> Erasmus a </w:t>
      </w:r>
      <w:proofErr w:type="spellStart"/>
      <w:r>
        <w:t>avut</w:t>
      </w:r>
      <w:proofErr w:type="spellEnd"/>
      <w:r>
        <w:t xml:space="preserve"> un impact </w:t>
      </w:r>
      <w:proofErr w:type="spellStart"/>
      <w:r>
        <w:t>pozitiv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didactice</w:t>
      </w:r>
      <w:proofErr w:type="spellEnd"/>
      <w:r>
        <w:t xml:space="preserve">, </w:t>
      </w:r>
      <w:proofErr w:type="spellStart"/>
      <w:r>
        <w:t>oferind</w:t>
      </w:r>
      <w:proofErr w:type="spellEnd"/>
      <w:r>
        <w:t xml:space="preserve"> </w:t>
      </w:r>
      <w:proofErr w:type="spellStart"/>
      <w:r>
        <w:t>oportunitatea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de </w:t>
      </w:r>
      <w:proofErr w:type="spellStart"/>
      <w:r>
        <w:t>predare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organizare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practice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  <w:r>
        <w:t xml:space="preserve">. </w:t>
      </w:r>
      <w:proofErr w:type="spellStart"/>
      <w:r>
        <w:t>Experiența</w:t>
      </w:r>
      <w:proofErr w:type="spellEnd"/>
      <w:r>
        <w:t xml:space="preserve"> </w:t>
      </w:r>
      <w:proofErr w:type="spellStart"/>
      <w:r>
        <w:t>dobândită</w:t>
      </w:r>
      <w:proofErr w:type="spellEnd"/>
      <w:r>
        <w:t xml:space="preserve"> a </w:t>
      </w:r>
      <w:proofErr w:type="spellStart"/>
      <w:r>
        <w:t>contribuit</w:t>
      </w:r>
      <w:proofErr w:type="spellEnd"/>
      <w:r>
        <w:t xml:space="preserve"> la </w:t>
      </w:r>
      <w:proofErr w:type="spellStart"/>
      <w:r>
        <w:t>îmbunătățirea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 de </w:t>
      </w:r>
      <w:proofErr w:type="spellStart"/>
      <w:r>
        <w:t>desfășurare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orelor</w:t>
      </w:r>
      <w:proofErr w:type="spellEnd"/>
      <w:r>
        <w:t xml:space="preserve"> de </w:t>
      </w:r>
      <w:proofErr w:type="spellStart"/>
      <w:r>
        <w:t>specialitate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adaptarea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la </w:t>
      </w:r>
      <w:proofErr w:type="spellStart"/>
      <w:r>
        <w:t>cerințele</w:t>
      </w:r>
      <w:proofErr w:type="spellEnd"/>
      <w:r>
        <w:t xml:space="preserve"> </w:t>
      </w:r>
      <w:proofErr w:type="spellStart"/>
      <w:r>
        <w:t>actuale</w:t>
      </w:r>
      <w:proofErr w:type="spellEnd"/>
      <w:r>
        <w:t xml:space="preserve"> ale </w:t>
      </w:r>
      <w:proofErr w:type="spellStart"/>
      <w:r>
        <w:t>pieței</w:t>
      </w:r>
      <w:proofErr w:type="spellEnd"/>
      <w:r>
        <w:t xml:space="preserve"> </w:t>
      </w:r>
      <w:proofErr w:type="spellStart"/>
      <w:r>
        <w:t>muncii</w:t>
      </w:r>
      <w:proofErr w:type="spellEnd"/>
      <w:r>
        <w:t>.</w:t>
      </w:r>
    </w:p>
    <w:p w14:paraId="2E36277D" w14:textId="77777777" w:rsidR="00A66795" w:rsidRDefault="009469CD" w:rsidP="00BD640C">
      <w:pPr>
        <w:pStyle w:val="NormalWeb"/>
        <w:spacing w:beforeAutospacing="0" w:line="360" w:lineRule="auto"/>
      </w:pP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principalele</w:t>
      </w:r>
      <w:proofErr w:type="spellEnd"/>
      <w:r>
        <w:t xml:space="preserve"> </w:t>
      </w:r>
      <w:proofErr w:type="spellStart"/>
      <w:r>
        <w:t>efecte</w:t>
      </w:r>
      <w:proofErr w:type="spellEnd"/>
      <w:r>
        <w:t xml:space="preserve"> ale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experiențe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accentul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pus pe </w:t>
      </w:r>
      <w:proofErr w:type="spellStart"/>
      <w:r>
        <w:t>activitățile</w:t>
      </w:r>
      <w:proofErr w:type="spellEnd"/>
      <w:r>
        <w:t xml:space="preserve"> practice </w:t>
      </w:r>
      <w:proofErr w:type="spellStart"/>
      <w:r>
        <w:t>și</w:t>
      </w:r>
      <w:proofErr w:type="spellEnd"/>
      <w:r>
        <w:t xml:space="preserve"> pe </w:t>
      </w:r>
      <w:proofErr w:type="spellStart"/>
      <w:r>
        <w:t>învățarea</w:t>
      </w:r>
      <w:proofErr w:type="spellEnd"/>
      <w:r>
        <w:t xml:space="preserve"> </w:t>
      </w:r>
      <w:proofErr w:type="spellStart"/>
      <w:r>
        <w:t>aplicată</w:t>
      </w:r>
      <w:proofErr w:type="spellEnd"/>
      <w:r>
        <w:t xml:space="preserve">. </w:t>
      </w:r>
      <w:proofErr w:type="spellStart"/>
      <w:r>
        <w:t>Observarea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elevii</w:t>
      </w:r>
      <w:proofErr w:type="spellEnd"/>
      <w:r>
        <w:t xml:space="preserve"> din Grecia sunt </w:t>
      </w:r>
      <w:proofErr w:type="spellStart"/>
      <w:r>
        <w:t>implicați</w:t>
      </w:r>
      <w:proofErr w:type="spellEnd"/>
      <w:r>
        <w:t xml:space="preserve"> direct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depozitelor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oferit</w:t>
      </w:r>
      <w:proofErr w:type="spellEnd"/>
      <w:r>
        <w:t xml:space="preserve"> </w:t>
      </w:r>
      <w:proofErr w:type="spellStart"/>
      <w:r>
        <w:t>idei</w:t>
      </w:r>
      <w:proofErr w:type="spellEnd"/>
      <w:r>
        <w:t xml:space="preserve"> care pot fi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orelor</w:t>
      </w:r>
      <w:proofErr w:type="spellEnd"/>
      <w:r>
        <w:t xml:space="preserve"> de la </w:t>
      </w:r>
      <w:proofErr w:type="spellStart"/>
      <w:r>
        <w:t>clasă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simularea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 </w:t>
      </w:r>
      <w:proofErr w:type="spellStart"/>
      <w:r>
        <w:t>reale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, precum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, </w:t>
      </w:r>
      <w:proofErr w:type="spellStart"/>
      <w:r>
        <w:t>gestionarea</w:t>
      </w:r>
      <w:proofErr w:type="spellEnd"/>
      <w:r>
        <w:t xml:space="preserve"> </w:t>
      </w:r>
      <w:proofErr w:type="spellStart"/>
      <w:r>
        <w:t>stocurilor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>.</w:t>
      </w:r>
    </w:p>
    <w:p w14:paraId="6E95BB27" w14:textId="77777777" w:rsidR="00A66795" w:rsidRDefault="009469CD" w:rsidP="00BD640C">
      <w:pPr>
        <w:pStyle w:val="NormalWeb"/>
        <w:spacing w:beforeAutospacing="0" w:line="360" w:lineRule="auto"/>
      </w:pPr>
      <w:r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experiența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evidențiat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colaborării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școală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mediul</w:t>
      </w:r>
      <w:proofErr w:type="spellEnd"/>
      <w:r>
        <w:t xml:space="preserve"> economic.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didactică</w:t>
      </w:r>
      <w:proofErr w:type="spellEnd"/>
      <w:r>
        <w:t xml:space="preserve"> pot fi integrate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concrete din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firmelor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înțeleagă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cunoștințele</w:t>
      </w:r>
      <w:proofErr w:type="spellEnd"/>
      <w:r>
        <w:t xml:space="preserve"> </w:t>
      </w:r>
      <w:proofErr w:type="spellStart"/>
      <w:r>
        <w:t>teoretice</w:t>
      </w:r>
      <w:proofErr w:type="spellEnd"/>
      <w:r>
        <w:t xml:space="preserve"> sunt </w:t>
      </w:r>
      <w:proofErr w:type="spellStart"/>
      <w:r>
        <w:t>aplicate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practică</w:t>
      </w:r>
      <w:proofErr w:type="spellEnd"/>
      <w:r>
        <w:t>.</w:t>
      </w:r>
    </w:p>
    <w:p w14:paraId="0139B1B8" w14:textId="77777777" w:rsidR="00A66795" w:rsidRDefault="009469CD" w:rsidP="00BD640C">
      <w:pPr>
        <w:pStyle w:val="NormalWeb"/>
        <w:spacing w:beforeAutospacing="0" w:line="360" w:lineRule="auto"/>
      </w:pPr>
      <w:r>
        <w:lastRenderedPageBreak/>
        <w:t xml:space="preserve">Un alt impact important </w:t>
      </w:r>
      <w:proofErr w:type="spellStart"/>
      <w:r>
        <w:t>îl</w:t>
      </w:r>
      <w:proofErr w:type="spellEnd"/>
      <w:r>
        <w:t xml:space="preserve"> </w:t>
      </w:r>
      <w:proofErr w:type="spellStart"/>
      <w:r>
        <w:t>reprezintă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frecventă</w:t>
      </w:r>
      <w:proofErr w:type="spellEnd"/>
      <w:r>
        <w:t xml:space="preserve"> a </w:t>
      </w:r>
      <w:proofErr w:type="spellStart"/>
      <w:r>
        <w:t>resurselor</w:t>
      </w:r>
      <w:proofErr w:type="spellEnd"/>
      <w:r>
        <w:t xml:space="preserve"> </w:t>
      </w:r>
      <w:proofErr w:type="spellStart"/>
      <w:r>
        <w:t>digitale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instrumentelor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predare</w:t>
      </w:r>
      <w:proofErr w:type="spellEnd"/>
      <w:r>
        <w:t xml:space="preserve">.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atelierelor</w:t>
      </w:r>
      <w:proofErr w:type="spellEnd"/>
      <w:r>
        <w:t xml:space="preserve"> dedicate </w:t>
      </w:r>
      <w:proofErr w:type="spellStart"/>
      <w:r>
        <w:t>utilizării</w:t>
      </w:r>
      <w:proofErr w:type="spellEnd"/>
      <w:r>
        <w:t xml:space="preserve"> </w:t>
      </w:r>
      <w:proofErr w:type="spellStart"/>
      <w:r>
        <w:t>tehnologiei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inteligenței</w:t>
      </w:r>
      <w:proofErr w:type="spellEnd"/>
      <w:r>
        <w:t xml:space="preserve"> </w:t>
      </w:r>
      <w:proofErr w:type="spellStart"/>
      <w:r>
        <w:t>artificiale</w:t>
      </w:r>
      <w:proofErr w:type="spellEnd"/>
      <w:r>
        <w:t xml:space="preserve"> au </w:t>
      </w:r>
      <w:proofErr w:type="spellStart"/>
      <w:r>
        <w:t>oferit</w:t>
      </w:r>
      <w:proofErr w:type="spellEnd"/>
      <w:r>
        <w:t xml:space="preserve"> </w:t>
      </w:r>
      <w:proofErr w:type="spellStart"/>
      <w:r>
        <w:t>idei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lecții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interactive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atractive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elevi</w:t>
      </w:r>
      <w:proofErr w:type="spellEnd"/>
      <w:r>
        <w:t>.</w:t>
      </w:r>
    </w:p>
    <w:p w14:paraId="6FD6072B" w14:textId="50E0FF3A" w:rsidR="00A66795" w:rsidRDefault="009469CD" w:rsidP="00521543">
      <w:pPr>
        <w:pStyle w:val="NormalWeb"/>
        <w:spacing w:beforeAutospacing="0" w:line="360" w:lineRule="auto"/>
      </w:pPr>
      <w:proofErr w:type="spellStart"/>
      <w:r>
        <w:t>În</w:t>
      </w:r>
      <w:proofErr w:type="spellEnd"/>
      <w:r>
        <w:t xml:space="preserve"> </w:t>
      </w:r>
      <w:proofErr w:type="spellStart"/>
      <w:r>
        <w:t>concluzie</w:t>
      </w:r>
      <w:proofErr w:type="spellEnd"/>
      <w:r>
        <w:t xml:space="preserve">, </w:t>
      </w:r>
      <w:proofErr w:type="spellStart"/>
      <w:r>
        <w:t>experiența</w:t>
      </w:r>
      <w:proofErr w:type="spellEnd"/>
      <w:r>
        <w:t xml:space="preserve"> </w:t>
      </w:r>
      <w:proofErr w:type="spellStart"/>
      <w:r>
        <w:t>mobilității</w:t>
      </w:r>
      <w:proofErr w:type="spellEnd"/>
      <w:r>
        <w:t xml:space="preserve"> </w:t>
      </w:r>
      <w:proofErr w:type="spellStart"/>
      <w:r>
        <w:t>contribuie</w:t>
      </w:r>
      <w:proofErr w:type="spellEnd"/>
      <w:r>
        <w:t xml:space="preserve"> la </w:t>
      </w:r>
      <w:proofErr w:type="spellStart"/>
      <w:r>
        <w:t>diversificarea</w:t>
      </w:r>
      <w:proofErr w:type="spellEnd"/>
      <w:r>
        <w:t xml:space="preserve"> </w:t>
      </w:r>
      <w:proofErr w:type="spellStart"/>
      <w:r>
        <w:t>metodelor</w:t>
      </w:r>
      <w:proofErr w:type="spellEnd"/>
      <w:r>
        <w:t xml:space="preserve"> de </w:t>
      </w:r>
      <w:proofErr w:type="spellStart"/>
      <w:r>
        <w:t>predare</w:t>
      </w:r>
      <w:proofErr w:type="spellEnd"/>
      <w:r>
        <w:t xml:space="preserve">, la </w:t>
      </w:r>
      <w:proofErr w:type="spellStart"/>
      <w:r>
        <w:t>creșterea</w:t>
      </w:r>
      <w:proofErr w:type="spellEnd"/>
      <w:r>
        <w:t xml:space="preserve"> </w:t>
      </w:r>
      <w:proofErr w:type="spellStart"/>
      <w:r>
        <w:t>interesului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practice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competențelor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comerțului</w:t>
      </w:r>
      <w:proofErr w:type="spellEnd"/>
    </w:p>
    <w:p w14:paraId="00DDF0EA" w14:textId="77777777" w:rsidR="00A66795" w:rsidRDefault="00A66795"/>
    <w:p w14:paraId="5D6FF0E3" w14:textId="77777777" w:rsidR="00A66795" w:rsidRDefault="009469CD">
      <w:pPr>
        <w:jc w:val="center"/>
      </w:pPr>
      <w:r>
        <w:rPr>
          <w:noProof/>
        </w:rPr>
        <w:drawing>
          <wp:inline distT="0" distB="0" distL="114300" distR="114300" wp14:anchorId="665325F4" wp14:editId="3F62285A">
            <wp:extent cx="3886200" cy="410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10EE" w14:textId="62D6556F" w:rsidR="00A66795" w:rsidRDefault="009469CD">
      <w:pPr>
        <w:jc w:val="right"/>
        <w:rPr>
          <w:lang w:val="ro-RO"/>
        </w:rPr>
      </w:pPr>
      <w:r>
        <w:rPr>
          <w:lang w:val="ro-RO"/>
        </w:rPr>
        <w:t>Festivitatea de premiere a mobilității ERASMUS în Paralia Katerini</w:t>
      </w:r>
    </w:p>
    <w:p w14:paraId="018B3EF3" w14:textId="77777777" w:rsidR="00A66795" w:rsidRDefault="00A66795">
      <w:pPr>
        <w:jc w:val="right"/>
        <w:rPr>
          <w:lang w:val="ro-RO"/>
        </w:rPr>
      </w:pPr>
    </w:p>
    <w:p w14:paraId="55FAA480" w14:textId="77777777" w:rsidR="00A66795" w:rsidRDefault="00A66795">
      <w:pPr>
        <w:jc w:val="right"/>
        <w:rPr>
          <w:lang w:val="ro-RO"/>
        </w:rPr>
      </w:pPr>
    </w:p>
    <w:p w14:paraId="0B85B37F" w14:textId="77777777" w:rsidR="00A66795" w:rsidRDefault="00A66795">
      <w:pPr>
        <w:jc w:val="right"/>
        <w:rPr>
          <w:lang w:val="ro-RO"/>
        </w:rPr>
      </w:pPr>
    </w:p>
    <w:p w14:paraId="233EC9A2" w14:textId="77777777" w:rsidR="00521543" w:rsidRDefault="00521543" w:rsidP="00521543">
      <w:pPr>
        <w:jc w:val="center"/>
        <w:rPr>
          <w:lang w:val="ro-RO"/>
        </w:rPr>
      </w:pPr>
      <w:r>
        <w:rPr>
          <w:lang w:val="ro-RO"/>
        </w:rPr>
        <w:t>Vă mulțumesc!</w:t>
      </w:r>
    </w:p>
    <w:p w14:paraId="2343CAC8" w14:textId="77777777" w:rsidR="00A66795" w:rsidRDefault="00A66795">
      <w:pPr>
        <w:jc w:val="right"/>
        <w:rPr>
          <w:lang w:val="ro-RO"/>
        </w:rPr>
      </w:pPr>
    </w:p>
    <w:p w14:paraId="7AC7249B" w14:textId="77777777" w:rsidR="00A66795" w:rsidRDefault="00A66795">
      <w:pPr>
        <w:jc w:val="center"/>
        <w:rPr>
          <w:lang w:val="ro-RO"/>
        </w:rPr>
      </w:pPr>
    </w:p>
    <w:p w14:paraId="44D4593A" w14:textId="77777777" w:rsidR="00A66795" w:rsidRDefault="00A66795">
      <w:pPr>
        <w:jc w:val="center"/>
        <w:rPr>
          <w:lang w:val="ro-RO"/>
        </w:rPr>
      </w:pPr>
    </w:p>
    <w:p w14:paraId="216FD6EC" w14:textId="23C91725" w:rsidR="00A66795" w:rsidRDefault="00A66795" w:rsidP="00521543">
      <w:pPr>
        <w:rPr>
          <w:lang w:val="ro-RO"/>
        </w:rPr>
      </w:pPr>
    </w:p>
    <w:sectPr w:rsidR="00A6679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73FD8" w14:textId="77777777" w:rsidR="005C1D92" w:rsidRDefault="005C1D92">
      <w:pPr>
        <w:spacing w:line="240" w:lineRule="auto"/>
      </w:pPr>
      <w:r>
        <w:separator/>
      </w:r>
    </w:p>
  </w:endnote>
  <w:endnote w:type="continuationSeparator" w:id="0">
    <w:p w14:paraId="16B58E31" w14:textId="77777777" w:rsidR="005C1D92" w:rsidRDefault="005C1D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D85AE" w14:textId="77777777" w:rsidR="005C1D92" w:rsidRDefault="005C1D92">
      <w:pPr>
        <w:spacing w:after="0"/>
      </w:pPr>
      <w:r>
        <w:separator/>
      </w:r>
    </w:p>
  </w:footnote>
  <w:footnote w:type="continuationSeparator" w:id="0">
    <w:p w14:paraId="7AE61998" w14:textId="77777777" w:rsidR="005C1D92" w:rsidRDefault="005C1D9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77EBEEF"/>
    <w:multiLevelType w:val="singleLevel"/>
    <w:tmpl w:val="B77EBEEF"/>
    <w:lvl w:ilvl="0">
      <w:start w:val="3"/>
      <w:numFmt w:val="decimal"/>
      <w:suff w:val="space"/>
      <w:lvlText w:val="%1."/>
      <w:lvlJc w:val="left"/>
      <w:pPr>
        <w:ind w:left="-120"/>
      </w:pPr>
    </w:lvl>
  </w:abstractNum>
  <w:abstractNum w:abstractNumId="1" w15:restartNumberingAfterBreak="0">
    <w:nsid w:val="F864B992"/>
    <w:multiLevelType w:val="singleLevel"/>
    <w:tmpl w:val="F864B992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04F5678"/>
    <w:multiLevelType w:val="hybridMultilevel"/>
    <w:tmpl w:val="601A5B9C"/>
    <w:lvl w:ilvl="0" w:tplc="00CE46C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271137">
    <w:abstractNumId w:val="7"/>
  </w:num>
  <w:num w:numId="2" w16cid:durableId="925117488">
    <w:abstractNumId w:val="5"/>
  </w:num>
  <w:num w:numId="3" w16cid:durableId="1528180536">
    <w:abstractNumId w:val="4"/>
  </w:num>
  <w:num w:numId="4" w16cid:durableId="1323659985">
    <w:abstractNumId w:val="6"/>
  </w:num>
  <w:num w:numId="5" w16cid:durableId="1622957155">
    <w:abstractNumId w:val="3"/>
  </w:num>
  <w:num w:numId="6" w16cid:durableId="1365786755">
    <w:abstractNumId w:val="2"/>
  </w:num>
  <w:num w:numId="7" w16cid:durableId="1905876351">
    <w:abstractNumId w:val="1"/>
  </w:num>
  <w:num w:numId="8" w16cid:durableId="1090079976">
    <w:abstractNumId w:val="0"/>
  </w:num>
  <w:num w:numId="9" w16cid:durableId="8005376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63E90"/>
    <w:rsid w:val="00521543"/>
    <w:rsid w:val="005552CC"/>
    <w:rsid w:val="005C1D92"/>
    <w:rsid w:val="0063636F"/>
    <w:rsid w:val="0078233D"/>
    <w:rsid w:val="009469CD"/>
    <w:rsid w:val="00A66795"/>
    <w:rsid w:val="00AA1D8D"/>
    <w:rsid w:val="00AE14E1"/>
    <w:rsid w:val="00B47730"/>
    <w:rsid w:val="00BD640C"/>
    <w:rsid w:val="00CB0664"/>
    <w:rsid w:val="00E6472C"/>
    <w:rsid w:val="00FC693F"/>
    <w:rsid w:val="0796045A"/>
    <w:rsid w:val="3D99601D"/>
    <w:rsid w:val="3FE679A6"/>
    <w:rsid w:val="56E968A5"/>
    <w:rsid w:val="6B69744A"/>
    <w:rsid w:val="777C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9EAB5F"/>
  <w14:defaultImageDpi w14:val="300"/>
  <w15:docId w15:val="{F5927E45-5014-4C67-B12D-72A393E1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/>
    <w:lsdException w:name="Light Shading Accent 1" w:uiPriority="60"/>
    <w:lsdException w:name="Light List Accent 1" w:uiPriority="61"/>
    <w:lsdException w:name="Light Grid Accent 1" w:uiPriority="62" w:qFormat="1"/>
    <w:lsdException w:name="Medium Shading 1 Accent 1" w:uiPriority="63"/>
    <w:lsdException w:name="Medium Shading 2 Accent 1" w:uiPriority="64" w:qFormat="1"/>
    <w:lsdException w:name="Medium List 1 Accent 1" w:uiPriority="65" w:qFormat="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/>
    <w:lsdException w:name="Medium Grid 3 Accent 1" w:uiPriority="69" w:qFormat="1"/>
    <w:lsdException w:name="Dark List Accent 1" w:uiPriority="70"/>
    <w:lsdException w:name="Colorful Shading Accent 1" w:uiPriority="71" w:qFormat="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 w:qFormat="1"/>
    <w:lsdException w:name="Medium List 2 Accent 2" w:uiPriority="66" w:qFormat="1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 w:qFormat="1"/>
    <w:lsdException w:name="Colorful List Accent 2" w:uiPriority="72"/>
    <w:lsdException w:name="Colorful Grid Accent 2" w:uiPriority="73" w:qFormat="1"/>
    <w:lsdException w:name="Light Shading Accent 3" w:uiPriority="60"/>
    <w:lsdException w:name="Light List Accent 3" w:uiPriority="61"/>
    <w:lsdException w:name="Light Grid Accent 3" w:uiPriority="62" w:qFormat="1"/>
    <w:lsdException w:name="Medium Shading 1 Accent 3" w:uiPriority="63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/>
    <w:lsdException w:name="Medium Grid 2 Accent 3" w:uiPriority="68" w:qFormat="1"/>
    <w:lsdException w:name="Medium Grid 3 Accent 3" w:uiPriority="69"/>
    <w:lsdException w:name="Dark List Accent 3" w:uiPriority="70" w:qFormat="1"/>
    <w:lsdException w:name="Colorful Shading Accent 3" w:uiPriority="71"/>
    <w:lsdException w:name="Colorful List Accent 3" w:uiPriority="72" w:qFormat="1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/>
    </w:pPr>
  </w:style>
  <w:style w:type="paragraph" w:styleId="BodyText2">
    <w:name w:val="Body Text 2"/>
    <w:basedOn w:val="Normal"/>
    <w:link w:val="BodyText2Char"/>
    <w:uiPriority w:val="99"/>
    <w:unhideWhenUsed/>
    <w:qFormat/>
    <w:pPr>
      <w:spacing w:after="120" w:line="480" w:lineRule="auto"/>
    </w:pPr>
  </w:style>
  <w:style w:type="paragraph" w:styleId="BodyText3">
    <w:name w:val="Body Text 3"/>
    <w:basedOn w:val="Normal"/>
    <w:link w:val="BodyText3Char"/>
    <w:uiPriority w:val="99"/>
    <w:unhideWhenUsed/>
    <w:qFormat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List">
    <w:name w:val="List"/>
    <w:basedOn w:val="Normal"/>
    <w:uiPriority w:val="99"/>
    <w:unhideWhenUsed/>
    <w:qFormat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qFormat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qFormat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qFormat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unhideWhenUsed/>
    <w:qFormat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qFormat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qFormat/>
    <w:pPr>
      <w:spacing w:after="120"/>
      <w:ind w:left="1080"/>
      <w:contextualSpacing/>
    </w:pPr>
  </w:style>
  <w:style w:type="paragraph" w:styleId="ListNumber">
    <w:name w:val="List Number"/>
    <w:basedOn w:val="Normal"/>
    <w:uiPriority w:val="99"/>
    <w:unhideWhenUsed/>
    <w:qFormat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qFormat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qFormat/>
    <w:pPr>
      <w:numPr>
        <w:numId w:val="6"/>
      </w:numPr>
      <w:contextualSpacing/>
    </w:pPr>
  </w:style>
  <w:style w:type="paragraph" w:styleId="MacroText">
    <w:name w:val="macro"/>
    <w:link w:val="MacroTextChar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</w:rPr>
  </w:style>
  <w:style w:type="paragraph" w:styleId="NormalWeb">
    <w:name w:val="Normal (Web)"/>
    <w:uiPriority w:val="99"/>
    <w:unhideWhenUsed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qFormat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qFormat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qFormat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qFormat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qFormat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qFormat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qFormat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qFormat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qFormat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qFormat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qFormat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qFormat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uiPriority w:val="99"/>
    <w:qFormat/>
  </w:style>
  <w:style w:type="character" w:customStyle="1" w:styleId="BodyText2Char">
    <w:name w:val="Body Text 2 Char"/>
    <w:basedOn w:val="DefaultParagraphFont"/>
    <w:link w:val="BodyText2"/>
    <w:uiPriority w:val="99"/>
    <w:qFormat/>
  </w:style>
  <w:style w:type="character" w:customStyle="1" w:styleId="BodyText3Char">
    <w:name w:val="Body Text 3 Char"/>
    <w:basedOn w:val="DefaultParagraphFont"/>
    <w:link w:val="BodyText3"/>
    <w:uiPriority w:val="99"/>
    <w:qFormat/>
    <w:rPr>
      <w:sz w:val="16"/>
      <w:szCs w:val="16"/>
    </w:rPr>
  </w:style>
  <w:style w:type="character" w:customStyle="1" w:styleId="MacroTextChar">
    <w:name w:val="Macro Text Char"/>
    <w:basedOn w:val="DefaultParagraphFont"/>
    <w:link w:val="MacroText"/>
    <w:uiPriority w:val="99"/>
    <w:qFormat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7F7F7F" w:themeColor="text1" w:themeTint="80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4F81BD" w:themeColor="accent1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C0504D" w:themeColor="accent2"/>
      <w:u w:val="single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NUL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2461</Words>
  <Characters>14031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Liceul somes</cp:lastModifiedBy>
  <cp:revision>2</cp:revision>
  <dcterms:created xsi:type="dcterms:W3CDTF">2026-07-02T11:34:00Z</dcterms:created>
  <dcterms:modified xsi:type="dcterms:W3CDTF">2026-07-02T11:34:00Z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eyJoZGlkIjoiOTg2ZWE1NDc2YjNjYTc4MWJiZjQ4MjEyNTM2YWIyNDciLCJ1c2VySWQiOiI1NTE1MjUxNDI2Nzg5In0=</vt:lpwstr>
  </property>
  <property fmtid="{D5CDD505-2E9C-101B-9397-08002B2CF9AE}" pid="3" name="KSOProductBuildVer">
    <vt:lpwstr>1033-12.2.0.22549</vt:lpwstr>
  </property>
  <property fmtid="{D5CDD505-2E9C-101B-9397-08002B2CF9AE}" pid="4" name="ICV">
    <vt:lpwstr>AF7EFACF0B8F4B9B8F5C753045FEA049_13</vt:lpwstr>
  </property>
</Properties>
</file>