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83CC18B" w14:textId="77777777" w:rsidR="00A630B5" w:rsidRDefault="00AF714C">
      <w:pPr>
        <w:pStyle w:val="Title"/>
        <w:jc w:val="center"/>
      </w:pPr>
      <w:r>
        <w:t>AUXILIAR CURRICULAR</w:t>
      </w:r>
    </w:p>
    <w:p w14:paraId="6DD99FE0" w14:textId="77777777" w:rsidR="00A630B5" w:rsidRDefault="00AF714C">
      <w:pPr>
        <w:jc w:val="center"/>
      </w:pPr>
      <w:proofErr w:type="spellStart"/>
      <w:r>
        <w:rPr>
          <w:b/>
        </w:rPr>
        <w:t>Valorificarea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experienței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dobândite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în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mobilitatea</w:t>
      </w:r>
      <w:proofErr w:type="spellEnd"/>
      <w:r>
        <w:rPr>
          <w:b/>
        </w:rPr>
        <w:t xml:space="preserve"> de tip Job Shadowing</w:t>
      </w:r>
      <w:r>
        <w:rPr>
          <w:b/>
        </w:rPr>
        <w:br/>
      </w:r>
    </w:p>
    <w:p w14:paraId="50D73EEC" w14:textId="77777777" w:rsidR="00A630B5" w:rsidRDefault="00A630B5"/>
    <w:p w14:paraId="6C95C8F6" w14:textId="77777777" w:rsidR="00A630B5" w:rsidRDefault="00AF714C">
      <w:pPr>
        <w:pStyle w:val="Heading1"/>
      </w:pPr>
      <w:r>
        <w:t>1. Date generale</w:t>
      </w:r>
    </w:p>
    <w:p w14:paraId="494B6E6B" w14:textId="77777777" w:rsidR="00A630B5" w:rsidRDefault="00AF714C">
      <w:proofErr w:type="spellStart"/>
      <w:r>
        <w:t>Nume</w:t>
      </w:r>
      <w:proofErr w:type="spellEnd"/>
      <w:r>
        <w:t xml:space="preserve"> </w:t>
      </w:r>
      <w:proofErr w:type="spellStart"/>
      <w:r>
        <w:t>profesor</w:t>
      </w:r>
      <w:proofErr w:type="spellEnd"/>
      <w:r>
        <w:t xml:space="preserve">: </w:t>
      </w:r>
      <w:r>
        <w:rPr>
          <w:lang w:val="ro-RO"/>
        </w:rPr>
        <w:t>NEMEȘ ANDREEA LORENA</w:t>
      </w:r>
    </w:p>
    <w:p w14:paraId="6DD7CBD2" w14:textId="77777777" w:rsidR="00A630B5" w:rsidRDefault="00AF714C">
      <w:pPr>
        <w:rPr>
          <w:lang w:val="ro-RO"/>
        </w:rPr>
      </w:pPr>
      <w:proofErr w:type="spellStart"/>
      <w:r>
        <w:t>Unitatea</w:t>
      </w:r>
      <w:proofErr w:type="spellEnd"/>
      <w:r>
        <w:t xml:space="preserve"> de </w:t>
      </w:r>
      <w:proofErr w:type="spellStart"/>
      <w:r>
        <w:t>învățământ</w:t>
      </w:r>
      <w:proofErr w:type="spellEnd"/>
      <w:r>
        <w:t xml:space="preserve">: </w:t>
      </w:r>
      <w:r>
        <w:rPr>
          <w:lang w:val="ro-RO"/>
        </w:rPr>
        <w:t>LICEUL TEHNOLOGIC SOMEȘ DEJ</w:t>
      </w:r>
    </w:p>
    <w:p w14:paraId="0AB32609" w14:textId="77777777" w:rsidR="00A630B5" w:rsidRDefault="00AF714C">
      <w:pPr>
        <w:rPr>
          <w:lang w:val="ro-RO"/>
        </w:rPr>
      </w:pPr>
      <w:proofErr w:type="spellStart"/>
      <w:r>
        <w:t>Disciplina</w:t>
      </w:r>
      <w:proofErr w:type="spellEnd"/>
      <w:r>
        <w:t>:</w:t>
      </w:r>
      <w:r>
        <w:rPr>
          <w:lang w:val="ro-RO"/>
        </w:rPr>
        <w:t xml:space="preserve"> ALIMENTAȚIE</w:t>
      </w:r>
    </w:p>
    <w:p w14:paraId="15C6ECBB" w14:textId="77777777" w:rsidR="00A630B5" w:rsidRDefault="00AF714C">
      <w:pPr>
        <w:rPr>
          <w:lang w:val="ro-RO"/>
        </w:rPr>
      </w:pPr>
      <w:proofErr w:type="spellStart"/>
      <w:r>
        <w:t>Țara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</w:t>
      </w:r>
      <w:proofErr w:type="spellStart"/>
      <w:r>
        <w:t>instituția</w:t>
      </w:r>
      <w:proofErr w:type="spellEnd"/>
      <w:r>
        <w:t xml:space="preserve"> </w:t>
      </w:r>
      <w:proofErr w:type="spellStart"/>
      <w:proofErr w:type="gramStart"/>
      <w:r>
        <w:t>gazdă</w:t>
      </w:r>
      <w:proofErr w:type="spellEnd"/>
      <w:r>
        <w:t>:</w:t>
      </w:r>
      <w:r>
        <w:rPr>
          <w:lang w:val="ro-RO"/>
        </w:rPr>
        <w:t>GRECIA</w:t>
      </w:r>
      <w:proofErr w:type="gramEnd"/>
      <w:r>
        <w:rPr>
          <w:lang w:val="ro-RO"/>
        </w:rPr>
        <w:t xml:space="preserve"> , PARALIA KATERINI, HOTEL AKTI MUSSON</w:t>
      </w:r>
    </w:p>
    <w:p w14:paraId="0B748406" w14:textId="77777777" w:rsidR="00A630B5" w:rsidRDefault="00AF714C">
      <w:pPr>
        <w:rPr>
          <w:lang w:val="ro-RO"/>
        </w:rPr>
      </w:pPr>
      <w:proofErr w:type="spellStart"/>
      <w:r>
        <w:t>Perioada</w:t>
      </w:r>
      <w:proofErr w:type="spellEnd"/>
      <w:r>
        <w:t xml:space="preserve"> </w:t>
      </w:r>
      <w:proofErr w:type="spellStart"/>
      <w:r>
        <w:t>mobilității</w:t>
      </w:r>
      <w:proofErr w:type="spellEnd"/>
      <w:r>
        <w:t>:</w:t>
      </w:r>
      <w:r>
        <w:rPr>
          <w:lang w:val="ro-RO"/>
        </w:rPr>
        <w:t>19-23 MAI 2025</w:t>
      </w:r>
    </w:p>
    <w:p w14:paraId="0FF9959A" w14:textId="77777777" w:rsidR="00A630B5" w:rsidRDefault="00AF714C">
      <w:r>
        <w:t xml:space="preserve">Program / </w:t>
      </w:r>
      <w:proofErr w:type="spellStart"/>
      <w:r>
        <w:t>proiect</w:t>
      </w:r>
      <w:proofErr w:type="spellEnd"/>
      <w:r>
        <w:t xml:space="preserve">: </w:t>
      </w:r>
      <w:r>
        <w:rPr>
          <w:bCs/>
        </w:rPr>
        <w:t xml:space="preserve"> Job Shadowing</w:t>
      </w:r>
    </w:p>
    <w:p w14:paraId="74ECE9FE" w14:textId="77777777" w:rsidR="00A630B5" w:rsidRDefault="00AF714C">
      <w:pPr>
        <w:pStyle w:val="Heading1"/>
      </w:pPr>
      <w:r>
        <w:t xml:space="preserve">2. </w:t>
      </w:r>
      <w:proofErr w:type="spellStart"/>
      <w:r>
        <w:t>Contextul</w:t>
      </w:r>
      <w:proofErr w:type="spellEnd"/>
      <w:r>
        <w:t xml:space="preserve"> </w:t>
      </w:r>
      <w:proofErr w:type="spellStart"/>
      <w:r>
        <w:t>mobilității</w:t>
      </w:r>
      <w:proofErr w:type="spellEnd"/>
    </w:p>
    <w:p w14:paraId="3FD9A631" w14:textId="77777777" w:rsidR="00A630B5" w:rsidRDefault="00AF714C">
      <w:pPr>
        <w:pStyle w:val="NormalWeb"/>
      </w:pPr>
      <w:r>
        <w:br/>
      </w:r>
      <w:r>
        <w:rPr>
          <w:lang w:val="ro-RO"/>
        </w:rPr>
        <w:tab/>
      </w:r>
      <w:proofErr w:type="spellStart"/>
      <w:r>
        <w:t>Scopul</w:t>
      </w:r>
      <w:proofErr w:type="spellEnd"/>
      <w:r>
        <w:t xml:space="preserve"> </w:t>
      </w:r>
      <w:proofErr w:type="spellStart"/>
      <w:r>
        <w:t>participării</w:t>
      </w:r>
      <w:proofErr w:type="spellEnd"/>
      <w:r>
        <w:t xml:space="preserve"> la </w:t>
      </w:r>
      <w:proofErr w:type="spellStart"/>
      <w:r>
        <w:t>mobilitate</w:t>
      </w:r>
      <w:proofErr w:type="spellEnd"/>
      <w:r>
        <w:t xml:space="preserve"> a </w:t>
      </w:r>
      <w:proofErr w:type="spellStart"/>
      <w:r>
        <w:t>fost</w:t>
      </w:r>
      <w:proofErr w:type="spellEnd"/>
      <w:r>
        <w:t xml:space="preserve"> </w:t>
      </w:r>
      <w:proofErr w:type="spellStart"/>
      <w:r>
        <w:t>observarea</w:t>
      </w:r>
      <w:proofErr w:type="spellEnd"/>
      <w:r>
        <w:t xml:space="preserve"> </w:t>
      </w:r>
      <w:proofErr w:type="spellStart"/>
      <w:r>
        <w:t>modului</w:t>
      </w:r>
      <w:proofErr w:type="spellEnd"/>
      <w:r>
        <w:t xml:space="preserve"> de </w:t>
      </w:r>
      <w:proofErr w:type="spellStart"/>
      <w:r>
        <w:t>organizare</w:t>
      </w:r>
      <w:proofErr w:type="spellEnd"/>
      <w:r>
        <w:t xml:space="preserve"> </w:t>
      </w:r>
      <w:proofErr w:type="gramStart"/>
      <w:r>
        <w:t>a</w:t>
      </w:r>
      <w:proofErr w:type="gramEnd"/>
      <w:r>
        <w:t xml:space="preserve"> </w:t>
      </w:r>
      <w:proofErr w:type="spellStart"/>
      <w:r>
        <w:t>activităților</w:t>
      </w:r>
      <w:proofErr w:type="spellEnd"/>
      <w:r>
        <w:t xml:space="preserve"> practice </w:t>
      </w:r>
      <w:proofErr w:type="spellStart"/>
      <w:r>
        <w:t>și</w:t>
      </w:r>
      <w:proofErr w:type="spellEnd"/>
      <w:r>
        <w:t xml:space="preserve"> a </w:t>
      </w:r>
      <w:proofErr w:type="spellStart"/>
      <w:r>
        <w:t>metodelor</w:t>
      </w:r>
      <w:proofErr w:type="spellEnd"/>
      <w:r>
        <w:t xml:space="preserve"> de </w:t>
      </w:r>
      <w:proofErr w:type="spellStart"/>
      <w:r>
        <w:t>lucru</w:t>
      </w:r>
      <w:proofErr w:type="spellEnd"/>
      <w:r>
        <w:t xml:space="preserve"> </w:t>
      </w:r>
      <w:proofErr w:type="spellStart"/>
      <w:r>
        <w:t>utilizate</w:t>
      </w:r>
      <w:proofErr w:type="spellEnd"/>
      <w:r>
        <w:t xml:space="preserve"> </w:t>
      </w:r>
      <w:proofErr w:type="spellStart"/>
      <w:r>
        <w:t>în</w:t>
      </w:r>
      <w:proofErr w:type="spellEnd"/>
      <w:r>
        <w:t xml:space="preserve"> </w:t>
      </w:r>
      <w:proofErr w:type="spellStart"/>
      <w:r>
        <w:t>domeniul</w:t>
      </w:r>
      <w:proofErr w:type="spellEnd"/>
      <w:r>
        <w:t xml:space="preserve"> </w:t>
      </w:r>
      <w:proofErr w:type="spellStart"/>
      <w:r>
        <w:t>alimentației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</w:t>
      </w:r>
      <w:proofErr w:type="spellStart"/>
      <w:r>
        <w:t>serviciilor</w:t>
      </w:r>
      <w:proofErr w:type="spellEnd"/>
      <w:r>
        <w:t xml:space="preserve"> </w:t>
      </w:r>
      <w:proofErr w:type="spellStart"/>
      <w:r>
        <w:t>hoteliere</w:t>
      </w:r>
      <w:proofErr w:type="spellEnd"/>
      <w:r>
        <w:t xml:space="preserve">, precum </w:t>
      </w:r>
      <w:proofErr w:type="spellStart"/>
      <w:r>
        <w:t>și</w:t>
      </w:r>
      <w:proofErr w:type="spellEnd"/>
      <w:r>
        <w:t xml:space="preserve"> </w:t>
      </w:r>
      <w:proofErr w:type="spellStart"/>
      <w:r>
        <w:t>schimbul</w:t>
      </w:r>
      <w:proofErr w:type="spellEnd"/>
      <w:r>
        <w:t xml:space="preserve"> de </w:t>
      </w:r>
      <w:proofErr w:type="spellStart"/>
      <w:r>
        <w:t>experiență</w:t>
      </w:r>
      <w:proofErr w:type="spellEnd"/>
      <w:r>
        <w:t xml:space="preserve"> </w:t>
      </w:r>
      <w:proofErr w:type="spellStart"/>
      <w:r>
        <w:t>între</w:t>
      </w:r>
      <w:proofErr w:type="spellEnd"/>
      <w:r>
        <w:t xml:space="preserve"> </w:t>
      </w:r>
      <w:proofErr w:type="spellStart"/>
      <w:r>
        <w:t>profesori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</w:t>
      </w:r>
      <w:proofErr w:type="spellStart"/>
      <w:r>
        <w:t>instituții</w:t>
      </w:r>
      <w:proofErr w:type="spellEnd"/>
      <w:r>
        <w:t xml:space="preserve"> </w:t>
      </w:r>
      <w:proofErr w:type="spellStart"/>
      <w:r>
        <w:t>educaționale</w:t>
      </w:r>
      <w:proofErr w:type="spellEnd"/>
      <w:r>
        <w:t>.</w:t>
      </w:r>
    </w:p>
    <w:p w14:paraId="1BC97574" w14:textId="77777777" w:rsidR="00A630B5" w:rsidRDefault="00AF714C">
      <w:pPr>
        <w:pStyle w:val="NormalWeb"/>
        <w:ind w:firstLine="720"/>
      </w:pPr>
      <w:proofErr w:type="spellStart"/>
      <w:r>
        <w:t>În</w:t>
      </w:r>
      <w:proofErr w:type="spellEnd"/>
      <w:r>
        <w:t xml:space="preserve"> </w:t>
      </w:r>
      <w:proofErr w:type="spellStart"/>
      <w:r>
        <w:t>cadrul</w:t>
      </w:r>
      <w:proofErr w:type="spellEnd"/>
      <w:r>
        <w:t xml:space="preserve"> </w:t>
      </w:r>
      <w:proofErr w:type="spellStart"/>
      <w:r>
        <w:t>mobilității</w:t>
      </w:r>
      <w:proofErr w:type="spellEnd"/>
      <w:r>
        <w:t xml:space="preserve"> au </w:t>
      </w:r>
      <w:proofErr w:type="spellStart"/>
      <w:r>
        <w:t>fost</w:t>
      </w:r>
      <w:proofErr w:type="spellEnd"/>
      <w:r>
        <w:t xml:space="preserve"> </w:t>
      </w:r>
      <w:proofErr w:type="spellStart"/>
      <w:r>
        <w:t>observate</w:t>
      </w:r>
      <w:proofErr w:type="spellEnd"/>
      <w:r>
        <w:t xml:space="preserve"> </w:t>
      </w:r>
      <w:proofErr w:type="spellStart"/>
      <w:r>
        <w:t>activități</w:t>
      </w:r>
      <w:proofErr w:type="spellEnd"/>
      <w:r>
        <w:t xml:space="preserve"> practice </w:t>
      </w:r>
      <w:proofErr w:type="spellStart"/>
      <w:r>
        <w:t>desfășurate</w:t>
      </w:r>
      <w:proofErr w:type="spellEnd"/>
      <w:r>
        <w:t xml:space="preserve"> </w:t>
      </w:r>
      <w:proofErr w:type="spellStart"/>
      <w:r>
        <w:t>în</w:t>
      </w:r>
      <w:proofErr w:type="spellEnd"/>
      <w:r>
        <w:t xml:space="preserve"> </w:t>
      </w:r>
      <w:proofErr w:type="spellStart"/>
      <w:r>
        <w:t>cadrul</w:t>
      </w:r>
      <w:proofErr w:type="spellEnd"/>
      <w:r>
        <w:t xml:space="preserve"> </w:t>
      </w:r>
      <w:proofErr w:type="spellStart"/>
      <w:r>
        <w:t>hotelului</w:t>
      </w:r>
      <w:proofErr w:type="spellEnd"/>
      <w:r>
        <w:t xml:space="preserve"> </w:t>
      </w:r>
      <w:proofErr w:type="spellStart"/>
      <w:r>
        <w:t>unde</w:t>
      </w:r>
      <w:proofErr w:type="spellEnd"/>
      <w:r>
        <w:t xml:space="preserve"> am </w:t>
      </w:r>
      <w:proofErr w:type="spellStart"/>
      <w:r>
        <w:t>fost</w:t>
      </w:r>
      <w:proofErr w:type="spellEnd"/>
      <w:r>
        <w:t xml:space="preserve"> </w:t>
      </w:r>
      <w:proofErr w:type="spellStart"/>
      <w:r>
        <w:t>cazați</w:t>
      </w:r>
      <w:proofErr w:type="spellEnd"/>
      <w:r>
        <w:t xml:space="preserve">. </w:t>
      </w:r>
      <w:proofErr w:type="spellStart"/>
      <w:r>
        <w:t>Elevi</w:t>
      </w:r>
      <w:proofErr w:type="spellEnd"/>
      <w:r>
        <w:rPr>
          <w:lang w:val="ro-RO"/>
        </w:rPr>
        <w:t xml:space="preserve">i </w:t>
      </w:r>
      <w:proofErr w:type="spellStart"/>
      <w:r>
        <w:t>participau</w:t>
      </w:r>
      <w:proofErr w:type="spellEnd"/>
      <w:r>
        <w:t xml:space="preserve"> la </w:t>
      </w:r>
      <w:proofErr w:type="spellStart"/>
      <w:r>
        <w:t>activități</w:t>
      </w:r>
      <w:proofErr w:type="spellEnd"/>
      <w:r>
        <w:t xml:space="preserve"> de </w:t>
      </w:r>
      <w:proofErr w:type="spellStart"/>
      <w:r>
        <w:t>practică</w:t>
      </w:r>
      <w:proofErr w:type="spellEnd"/>
      <w:r>
        <w:t xml:space="preserve">, </w:t>
      </w:r>
      <w:proofErr w:type="spellStart"/>
      <w:r>
        <w:t>sprijinind</w:t>
      </w:r>
      <w:proofErr w:type="spellEnd"/>
      <w:r>
        <w:t xml:space="preserve"> </w:t>
      </w:r>
      <w:proofErr w:type="spellStart"/>
      <w:r>
        <w:t>personalul</w:t>
      </w:r>
      <w:proofErr w:type="spellEnd"/>
      <w:r>
        <w:t xml:space="preserve"> </w:t>
      </w:r>
      <w:proofErr w:type="spellStart"/>
      <w:r>
        <w:t>hotelului</w:t>
      </w:r>
      <w:proofErr w:type="spellEnd"/>
      <w:r>
        <w:t xml:space="preserve"> </w:t>
      </w:r>
      <w:proofErr w:type="spellStart"/>
      <w:r>
        <w:t>în</w:t>
      </w:r>
      <w:proofErr w:type="spellEnd"/>
      <w:r>
        <w:t xml:space="preserve"> </w:t>
      </w:r>
      <w:proofErr w:type="spellStart"/>
      <w:r>
        <w:t>bucătărie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</w:t>
      </w:r>
      <w:proofErr w:type="spellStart"/>
      <w:r>
        <w:t>în</w:t>
      </w:r>
      <w:proofErr w:type="spellEnd"/>
      <w:r>
        <w:t xml:space="preserve"> </w:t>
      </w:r>
      <w:proofErr w:type="spellStart"/>
      <w:r>
        <w:t>servirea</w:t>
      </w:r>
      <w:proofErr w:type="spellEnd"/>
      <w:r>
        <w:t xml:space="preserve"> </w:t>
      </w:r>
      <w:proofErr w:type="spellStart"/>
      <w:r>
        <w:t>mesei</w:t>
      </w:r>
      <w:proofErr w:type="spellEnd"/>
      <w:r>
        <w:t xml:space="preserve">. </w:t>
      </w:r>
      <w:proofErr w:type="spellStart"/>
      <w:r>
        <w:t>Aceștia</w:t>
      </w:r>
      <w:proofErr w:type="spellEnd"/>
      <w:r>
        <w:t xml:space="preserve"> </w:t>
      </w:r>
      <w:proofErr w:type="spellStart"/>
      <w:r>
        <w:t>erau</w:t>
      </w:r>
      <w:proofErr w:type="spellEnd"/>
      <w:r>
        <w:t xml:space="preserve"> </w:t>
      </w:r>
      <w:proofErr w:type="spellStart"/>
      <w:r>
        <w:t>implicați</w:t>
      </w:r>
      <w:proofErr w:type="spellEnd"/>
      <w:r>
        <w:t xml:space="preserve"> </w:t>
      </w:r>
      <w:proofErr w:type="spellStart"/>
      <w:r>
        <w:t>în</w:t>
      </w:r>
      <w:proofErr w:type="spellEnd"/>
      <w:r>
        <w:t xml:space="preserve"> </w:t>
      </w:r>
      <w:proofErr w:type="spellStart"/>
      <w:r>
        <w:t>pregătirea</w:t>
      </w:r>
      <w:proofErr w:type="spellEnd"/>
      <w:r>
        <w:t xml:space="preserve"> </w:t>
      </w:r>
      <w:proofErr w:type="spellStart"/>
      <w:r>
        <w:t>unor</w:t>
      </w:r>
      <w:proofErr w:type="spellEnd"/>
      <w:r>
        <w:t xml:space="preserve"> preparate, </w:t>
      </w:r>
      <w:proofErr w:type="spellStart"/>
      <w:r>
        <w:t>organizarea</w:t>
      </w:r>
      <w:proofErr w:type="spellEnd"/>
      <w:r>
        <w:t xml:space="preserve"> </w:t>
      </w:r>
      <w:proofErr w:type="spellStart"/>
      <w:r>
        <w:t>spațiului</w:t>
      </w:r>
      <w:proofErr w:type="spellEnd"/>
      <w:r>
        <w:t xml:space="preserve"> de </w:t>
      </w:r>
      <w:proofErr w:type="spellStart"/>
      <w:r>
        <w:t>lucru</w:t>
      </w:r>
      <w:proofErr w:type="spellEnd"/>
      <w:r>
        <w:t xml:space="preserve">, precum </w:t>
      </w:r>
      <w:proofErr w:type="spellStart"/>
      <w:r>
        <w:t>și</w:t>
      </w:r>
      <w:proofErr w:type="spellEnd"/>
      <w:r>
        <w:t xml:space="preserve"> </w:t>
      </w:r>
      <w:proofErr w:type="spellStart"/>
      <w:r>
        <w:t>în</w:t>
      </w:r>
      <w:proofErr w:type="spellEnd"/>
      <w:r>
        <w:t xml:space="preserve"> </w:t>
      </w:r>
      <w:proofErr w:type="spellStart"/>
      <w:r>
        <w:t>activități</w:t>
      </w:r>
      <w:proofErr w:type="spellEnd"/>
      <w:r>
        <w:t xml:space="preserve"> de </w:t>
      </w:r>
      <w:proofErr w:type="spellStart"/>
      <w:r>
        <w:t>servire</w:t>
      </w:r>
      <w:proofErr w:type="spellEnd"/>
      <w:r>
        <w:t xml:space="preserve"> a </w:t>
      </w:r>
      <w:proofErr w:type="spellStart"/>
      <w:r>
        <w:t>clienților</w:t>
      </w:r>
      <w:proofErr w:type="spellEnd"/>
      <w:r>
        <w:t>.</w:t>
      </w:r>
    </w:p>
    <w:p w14:paraId="1AAB99D7" w14:textId="77777777" w:rsidR="00A630B5" w:rsidRDefault="00AF714C">
      <w:pPr>
        <w:pStyle w:val="NormalWeb"/>
        <w:ind w:firstLine="720"/>
      </w:pPr>
      <w:r>
        <w:t xml:space="preserve">De </w:t>
      </w:r>
      <w:proofErr w:type="spellStart"/>
      <w:r>
        <w:t>asemenea</w:t>
      </w:r>
      <w:proofErr w:type="spellEnd"/>
      <w:r>
        <w:t xml:space="preserve">, au </w:t>
      </w:r>
      <w:proofErr w:type="spellStart"/>
      <w:r>
        <w:t>avut</w:t>
      </w:r>
      <w:proofErr w:type="spellEnd"/>
      <w:r>
        <w:t xml:space="preserve"> loc </w:t>
      </w:r>
      <w:proofErr w:type="spellStart"/>
      <w:r>
        <w:t>discuții</w:t>
      </w:r>
      <w:proofErr w:type="spellEnd"/>
      <w:r>
        <w:t xml:space="preserve"> cu </w:t>
      </w:r>
      <w:proofErr w:type="spellStart"/>
      <w:r>
        <w:t>profesorii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</w:t>
      </w:r>
      <w:proofErr w:type="spellStart"/>
      <w:r>
        <w:t>coordonatorii</w:t>
      </w:r>
      <w:proofErr w:type="spellEnd"/>
      <w:r>
        <w:t xml:space="preserve"> de </w:t>
      </w:r>
      <w:proofErr w:type="spellStart"/>
      <w:r>
        <w:t>practică</w:t>
      </w:r>
      <w:proofErr w:type="spellEnd"/>
      <w:r>
        <w:t xml:space="preserve"> </w:t>
      </w:r>
      <w:proofErr w:type="spellStart"/>
      <w:r>
        <w:t>despre</w:t>
      </w:r>
      <w:proofErr w:type="spellEnd"/>
      <w:r>
        <w:t xml:space="preserve"> </w:t>
      </w:r>
      <w:proofErr w:type="spellStart"/>
      <w:r>
        <w:t>metodele</w:t>
      </w:r>
      <w:proofErr w:type="spellEnd"/>
      <w:r>
        <w:t xml:space="preserve"> de </w:t>
      </w:r>
      <w:proofErr w:type="spellStart"/>
      <w:r>
        <w:t>lucru</w:t>
      </w:r>
      <w:proofErr w:type="spellEnd"/>
      <w:r>
        <w:t xml:space="preserve"> </w:t>
      </w:r>
      <w:proofErr w:type="spellStart"/>
      <w:r>
        <w:t>utilizate</w:t>
      </w:r>
      <w:proofErr w:type="spellEnd"/>
      <w:r>
        <w:t xml:space="preserve">, </w:t>
      </w:r>
      <w:proofErr w:type="spellStart"/>
      <w:r>
        <w:t>modul</w:t>
      </w:r>
      <w:proofErr w:type="spellEnd"/>
      <w:r>
        <w:t xml:space="preserve"> de </w:t>
      </w:r>
      <w:proofErr w:type="spellStart"/>
      <w:r>
        <w:t>organizare</w:t>
      </w:r>
      <w:proofErr w:type="spellEnd"/>
      <w:r>
        <w:t xml:space="preserve"> </w:t>
      </w:r>
      <w:proofErr w:type="gramStart"/>
      <w:r>
        <w:t>a</w:t>
      </w:r>
      <w:proofErr w:type="gramEnd"/>
      <w:r>
        <w:t xml:space="preserve"> </w:t>
      </w:r>
      <w:proofErr w:type="spellStart"/>
      <w:r>
        <w:t>activităților</w:t>
      </w:r>
      <w:proofErr w:type="spellEnd"/>
      <w:r>
        <w:t xml:space="preserve"> practice </w:t>
      </w:r>
      <w:proofErr w:type="spellStart"/>
      <w:r>
        <w:t>și</w:t>
      </w:r>
      <w:proofErr w:type="spellEnd"/>
      <w:r>
        <w:t xml:space="preserve"> </w:t>
      </w:r>
      <w:proofErr w:type="spellStart"/>
      <w:r>
        <w:t>integrarea</w:t>
      </w:r>
      <w:proofErr w:type="spellEnd"/>
      <w:r>
        <w:t xml:space="preserve"> </w:t>
      </w:r>
      <w:proofErr w:type="spellStart"/>
      <w:r>
        <w:t>elevilor</w:t>
      </w:r>
      <w:proofErr w:type="spellEnd"/>
      <w:r>
        <w:t xml:space="preserve"> </w:t>
      </w:r>
      <w:proofErr w:type="spellStart"/>
      <w:r>
        <w:t>în</w:t>
      </w:r>
      <w:proofErr w:type="spellEnd"/>
      <w:r>
        <w:t xml:space="preserve"> </w:t>
      </w:r>
      <w:proofErr w:type="spellStart"/>
      <w:r>
        <w:t>activitățile</w:t>
      </w:r>
      <w:proofErr w:type="spellEnd"/>
      <w:r>
        <w:t xml:space="preserve"> </w:t>
      </w:r>
      <w:proofErr w:type="spellStart"/>
      <w:r>
        <w:t>specifice</w:t>
      </w:r>
      <w:proofErr w:type="spellEnd"/>
      <w:r>
        <w:t xml:space="preserve"> </w:t>
      </w:r>
      <w:proofErr w:type="spellStart"/>
      <w:r>
        <w:t>industriei</w:t>
      </w:r>
      <w:proofErr w:type="spellEnd"/>
      <w:r>
        <w:t xml:space="preserve"> </w:t>
      </w:r>
      <w:proofErr w:type="spellStart"/>
      <w:r>
        <w:t>ospitalității</w:t>
      </w:r>
      <w:proofErr w:type="spellEnd"/>
      <w:r>
        <w:t xml:space="preserve">. </w:t>
      </w:r>
      <w:proofErr w:type="spellStart"/>
      <w:r>
        <w:t>Activitățile</w:t>
      </w:r>
      <w:proofErr w:type="spellEnd"/>
      <w:r>
        <w:t xml:space="preserve"> </w:t>
      </w:r>
      <w:proofErr w:type="spellStart"/>
      <w:r>
        <w:t>observate</w:t>
      </w:r>
      <w:proofErr w:type="spellEnd"/>
      <w:r>
        <w:t xml:space="preserve"> au </w:t>
      </w:r>
      <w:proofErr w:type="spellStart"/>
      <w:r>
        <w:t>evidențiat</w:t>
      </w:r>
      <w:proofErr w:type="spellEnd"/>
      <w:r>
        <w:t xml:space="preserve"> </w:t>
      </w:r>
      <w:proofErr w:type="spellStart"/>
      <w:r>
        <w:t>importanța</w:t>
      </w:r>
      <w:proofErr w:type="spellEnd"/>
      <w:r>
        <w:t xml:space="preserve"> </w:t>
      </w:r>
      <w:proofErr w:type="spellStart"/>
      <w:r>
        <w:t>învățării</w:t>
      </w:r>
      <w:proofErr w:type="spellEnd"/>
      <w:r>
        <w:t xml:space="preserve"> </w:t>
      </w:r>
      <w:proofErr w:type="spellStart"/>
      <w:r>
        <w:t>prin</w:t>
      </w:r>
      <w:proofErr w:type="spellEnd"/>
      <w:r>
        <w:t xml:space="preserve"> </w:t>
      </w:r>
      <w:proofErr w:type="spellStart"/>
      <w:r>
        <w:t>practică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a </w:t>
      </w:r>
      <w:proofErr w:type="spellStart"/>
      <w:r>
        <w:t>colaborării</w:t>
      </w:r>
      <w:proofErr w:type="spellEnd"/>
      <w:r>
        <w:t xml:space="preserve"> </w:t>
      </w:r>
      <w:proofErr w:type="spellStart"/>
      <w:r>
        <w:t>dintre</w:t>
      </w:r>
      <w:proofErr w:type="spellEnd"/>
      <w:r>
        <w:t xml:space="preserve"> </w:t>
      </w:r>
      <w:proofErr w:type="spellStart"/>
      <w:r>
        <w:t>unitățile</w:t>
      </w:r>
      <w:proofErr w:type="spellEnd"/>
      <w:r>
        <w:t xml:space="preserve"> de </w:t>
      </w:r>
      <w:proofErr w:type="spellStart"/>
      <w:r>
        <w:t>învățământ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</w:t>
      </w:r>
      <w:proofErr w:type="spellStart"/>
      <w:r>
        <w:t>mediul</w:t>
      </w:r>
      <w:proofErr w:type="spellEnd"/>
      <w:r>
        <w:t xml:space="preserve"> economic.</w:t>
      </w:r>
    </w:p>
    <w:p w14:paraId="44399782" w14:textId="77777777" w:rsidR="00A630B5" w:rsidRDefault="00AF714C">
      <w:pPr>
        <w:pStyle w:val="NormalWeb"/>
        <w:ind w:firstLine="720"/>
      </w:pPr>
      <w:r>
        <w:rPr>
          <w:lang w:val="ro-RO"/>
        </w:rPr>
        <w:t>Î</w:t>
      </w:r>
      <w:r>
        <w:t xml:space="preserve">n </w:t>
      </w:r>
      <w:proofErr w:type="spellStart"/>
      <w:r>
        <w:t>cadrul</w:t>
      </w:r>
      <w:proofErr w:type="spellEnd"/>
      <w:r>
        <w:t xml:space="preserve"> </w:t>
      </w:r>
      <w:proofErr w:type="spellStart"/>
      <w:r>
        <w:t>mobilității</w:t>
      </w:r>
      <w:proofErr w:type="spellEnd"/>
      <w:r>
        <w:t xml:space="preserve"> am </w:t>
      </w:r>
      <w:proofErr w:type="spellStart"/>
      <w:r>
        <w:t>avut</w:t>
      </w:r>
      <w:proofErr w:type="spellEnd"/>
      <w:r>
        <w:t xml:space="preserve"> </w:t>
      </w:r>
      <w:proofErr w:type="spellStart"/>
      <w:r>
        <w:t>oportunitatea</w:t>
      </w:r>
      <w:proofErr w:type="spellEnd"/>
      <w:r>
        <w:t xml:space="preserve"> de a </w:t>
      </w:r>
      <w:proofErr w:type="spellStart"/>
      <w:r>
        <w:t>vizita</w:t>
      </w:r>
      <w:proofErr w:type="spellEnd"/>
      <w:r>
        <w:t xml:space="preserve"> </w:t>
      </w:r>
      <w:proofErr w:type="spellStart"/>
      <w:r>
        <w:t>mai</w:t>
      </w:r>
      <w:proofErr w:type="spellEnd"/>
      <w:r>
        <w:t xml:space="preserve"> </w:t>
      </w:r>
      <w:proofErr w:type="spellStart"/>
      <w:r>
        <w:t>multe</w:t>
      </w:r>
      <w:proofErr w:type="spellEnd"/>
      <w:r>
        <w:t xml:space="preserve"> </w:t>
      </w:r>
      <w:proofErr w:type="spellStart"/>
      <w:r>
        <w:t>școli</w:t>
      </w:r>
      <w:proofErr w:type="spellEnd"/>
      <w:r>
        <w:t xml:space="preserve"> </w:t>
      </w:r>
      <w:proofErr w:type="spellStart"/>
      <w:r>
        <w:t>grecești</w:t>
      </w:r>
      <w:proofErr w:type="spellEnd"/>
      <w:r>
        <w:t xml:space="preserve">, </w:t>
      </w:r>
      <w:proofErr w:type="spellStart"/>
      <w:r>
        <w:t>unde</w:t>
      </w:r>
      <w:proofErr w:type="spellEnd"/>
      <w:r>
        <w:t xml:space="preserve"> am </w:t>
      </w:r>
      <w:proofErr w:type="spellStart"/>
      <w:r>
        <w:t>putut</w:t>
      </w:r>
      <w:proofErr w:type="spellEnd"/>
      <w:r>
        <w:t xml:space="preserve"> </w:t>
      </w:r>
      <w:proofErr w:type="spellStart"/>
      <w:r>
        <w:t>observa</w:t>
      </w:r>
      <w:proofErr w:type="spellEnd"/>
      <w:r>
        <w:t xml:space="preserve"> direct </w:t>
      </w:r>
      <w:proofErr w:type="spellStart"/>
      <w:r>
        <w:t>modul</w:t>
      </w:r>
      <w:proofErr w:type="spellEnd"/>
      <w:r>
        <w:t xml:space="preserve"> </w:t>
      </w:r>
      <w:proofErr w:type="spellStart"/>
      <w:r>
        <w:t>în</w:t>
      </w:r>
      <w:proofErr w:type="spellEnd"/>
      <w:r>
        <w:t xml:space="preserve"> care </w:t>
      </w:r>
      <w:proofErr w:type="spellStart"/>
      <w:r>
        <w:t>este</w:t>
      </w:r>
      <w:proofErr w:type="spellEnd"/>
      <w:r>
        <w:t xml:space="preserve"> </w:t>
      </w:r>
      <w:proofErr w:type="spellStart"/>
      <w:r>
        <w:t>organizat</w:t>
      </w:r>
      <w:proofErr w:type="spellEnd"/>
      <w:r>
        <w:t xml:space="preserve"> </w:t>
      </w:r>
      <w:proofErr w:type="spellStart"/>
      <w:r>
        <w:t>sistemul</w:t>
      </w:r>
      <w:proofErr w:type="spellEnd"/>
      <w:r>
        <w:t xml:space="preserve"> lor de </w:t>
      </w:r>
      <w:proofErr w:type="spellStart"/>
      <w:r>
        <w:t>învățământ</w:t>
      </w:r>
      <w:proofErr w:type="spellEnd"/>
      <w:r>
        <w:t xml:space="preserve">. Am </w:t>
      </w:r>
      <w:proofErr w:type="spellStart"/>
      <w:r>
        <w:t>analizat</w:t>
      </w:r>
      <w:proofErr w:type="spellEnd"/>
      <w:r>
        <w:t xml:space="preserve"> </w:t>
      </w:r>
      <w:proofErr w:type="spellStart"/>
      <w:r>
        <w:t>structura</w:t>
      </w:r>
      <w:proofErr w:type="spellEnd"/>
      <w:r>
        <w:t xml:space="preserve"> </w:t>
      </w:r>
      <w:proofErr w:type="spellStart"/>
      <w:r>
        <w:t>orarului</w:t>
      </w:r>
      <w:proofErr w:type="spellEnd"/>
      <w:r>
        <w:t xml:space="preserve">, </w:t>
      </w:r>
      <w:proofErr w:type="spellStart"/>
      <w:r>
        <w:t>modul</w:t>
      </w:r>
      <w:proofErr w:type="spellEnd"/>
      <w:r>
        <w:t xml:space="preserve"> de </w:t>
      </w:r>
      <w:proofErr w:type="spellStart"/>
      <w:r>
        <w:t>desfășurare</w:t>
      </w:r>
      <w:proofErr w:type="spellEnd"/>
      <w:r>
        <w:t xml:space="preserve"> </w:t>
      </w:r>
      <w:proofErr w:type="gramStart"/>
      <w:r>
        <w:t>a</w:t>
      </w:r>
      <w:proofErr w:type="gramEnd"/>
      <w:r>
        <w:t xml:space="preserve"> </w:t>
      </w:r>
      <w:proofErr w:type="spellStart"/>
      <w:r>
        <w:t>activităților</w:t>
      </w:r>
      <w:proofErr w:type="spellEnd"/>
      <w:r>
        <w:t xml:space="preserve"> </w:t>
      </w:r>
      <w:proofErr w:type="spellStart"/>
      <w:r>
        <w:t>didactice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</w:t>
      </w:r>
      <w:proofErr w:type="spellStart"/>
      <w:r>
        <w:t>organizarea</w:t>
      </w:r>
      <w:proofErr w:type="spellEnd"/>
      <w:r>
        <w:t xml:space="preserve"> </w:t>
      </w:r>
      <w:proofErr w:type="spellStart"/>
      <w:r>
        <w:lastRenderedPageBreak/>
        <w:t>spațiilor</w:t>
      </w:r>
      <w:proofErr w:type="spellEnd"/>
      <w:r>
        <w:t xml:space="preserve"> </w:t>
      </w:r>
      <w:proofErr w:type="spellStart"/>
      <w:r>
        <w:t>educaționale</w:t>
      </w:r>
      <w:proofErr w:type="spellEnd"/>
      <w:r>
        <w:t xml:space="preserve">. Am </w:t>
      </w:r>
      <w:proofErr w:type="spellStart"/>
      <w:r>
        <w:t>vizitat</w:t>
      </w:r>
      <w:proofErr w:type="spellEnd"/>
      <w:r>
        <w:t xml:space="preserve"> </w:t>
      </w:r>
      <w:proofErr w:type="spellStart"/>
      <w:r>
        <w:t>diferite</w:t>
      </w:r>
      <w:proofErr w:type="spellEnd"/>
      <w:r>
        <w:t xml:space="preserve"> </w:t>
      </w:r>
      <w:proofErr w:type="spellStart"/>
      <w:r>
        <w:t>săli</w:t>
      </w:r>
      <w:proofErr w:type="spellEnd"/>
      <w:r>
        <w:t xml:space="preserve"> de </w:t>
      </w:r>
      <w:proofErr w:type="spellStart"/>
      <w:r>
        <w:t>clasă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</w:t>
      </w:r>
      <w:proofErr w:type="spellStart"/>
      <w:r>
        <w:t>ateliere</w:t>
      </w:r>
      <w:proofErr w:type="spellEnd"/>
      <w:r>
        <w:t xml:space="preserve"> </w:t>
      </w:r>
      <w:proofErr w:type="spellStart"/>
      <w:r>
        <w:t>specializate</w:t>
      </w:r>
      <w:proofErr w:type="spellEnd"/>
      <w:r>
        <w:t xml:space="preserve">, </w:t>
      </w:r>
      <w:proofErr w:type="spellStart"/>
      <w:r>
        <w:t>dotate</w:t>
      </w:r>
      <w:proofErr w:type="spellEnd"/>
      <w:r>
        <w:t xml:space="preserve"> </w:t>
      </w:r>
      <w:proofErr w:type="spellStart"/>
      <w:r>
        <w:t>pentru</w:t>
      </w:r>
      <w:proofErr w:type="spellEnd"/>
      <w:r>
        <w:t xml:space="preserve"> </w:t>
      </w:r>
      <w:proofErr w:type="spellStart"/>
      <w:r>
        <w:t>activități</w:t>
      </w:r>
      <w:proofErr w:type="spellEnd"/>
      <w:r>
        <w:t xml:space="preserve"> practice. De </w:t>
      </w:r>
      <w:proofErr w:type="spellStart"/>
      <w:r>
        <w:t>asemenea</w:t>
      </w:r>
      <w:proofErr w:type="spellEnd"/>
      <w:r>
        <w:t xml:space="preserve">, am </w:t>
      </w:r>
      <w:proofErr w:type="spellStart"/>
      <w:r>
        <w:t>observat</w:t>
      </w:r>
      <w:proofErr w:type="spellEnd"/>
      <w:r>
        <w:t xml:space="preserve"> </w:t>
      </w:r>
      <w:proofErr w:type="spellStart"/>
      <w:r>
        <w:t>existența</w:t>
      </w:r>
      <w:proofErr w:type="spellEnd"/>
      <w:r>
        <w:t xml:space="preserve"> </w:t>
      </w:r>
      <w:proofErr w:type="spellStart"/>
      <w:r>
        <w:t>unor</w:t>
      </w:r>
      <w:proofErr w:type="spellEnd"/>
      <w:r>
        <w:t xml:space="preserve"> </w:t>
      </w:r>
      <w:proofErr w:type="spellStart"/>
      <w:r>
        <w:t>spații</w:t>
      </w:r>
      <w:proofErr w:type="spellEnd"/>
      <w:r>
        <w:t xml:space="preserve"> dedicate </w:t>
      </w:r>
      <w:proofErr w:type="spellStart"/>
      <w:r>
        <w:t>anumitor</w:t>
      </w:r>
      <w:proofErr w:type="spellEnd"/>
      <w:r>
        <w:t xml:space="preserve"> </w:t>
      </w:r>
      <w:proofErr w:type="spellStart"/>
      <w:r>
        <w:t>specializări</w:t>
      </w:r>
      <w:proofErr w:type="spellEnd"/>
      <w:r>
        <w:t xml:space="preserve">, cum </w:t>
      </w:r>
      <w:proofErr w:type="spellStart"/>
      <w:r>
        <w:t>ar</w:t>
      </w:r>
      <w:proofErr w:type="spellEnd"/>
      <w:r>
        <w:t xml:space="preserve"> fi o </w:t>
      </w:r>
      <w:proofErr w:type="spellStart"/>
      <w:r>
        <w:t>sală</w:t>
      </w:r>
      <w:proofErr w:type="spellEnd"/>
      <w:r>
        <w:t xml:space="preserve"> </w:t>
      </w:r>
      <w:proofErr w:type="spellStart"/>
      <w:r>
        <w:t>amenajată</w:t>
      </w:r>
      <w:proofErr w:type="spellEnd"/>
      <w:r>
        <w:t xml:space="preserve"> similar </w:t>
      </w:r>
      <w:proofErr w:type="spellStart"/>
      <w:r>
        <w:t>unui</w:t>
      </w:r>
      <w:proofErr w:type="spellEnd"/>
      <w:r>
        <w:t xml:space="preserve"> cabinet </w:t>
      </w:r>
      <w:proofErr w:type="spellStart"/>
      <w:r>
        <w:t>sau</w:t>
      </w:r>
      <w:proofErr w:type="spellEnd"/>
      <w:r>
        <w:t xml:space="preserve"> salon de spital </w:t>
      </w:r>
      <w:proofErr w:type="spellStart"/>
      <w:r>
        <w:t>pentru</w:t>
      </w:r>
      <w:proofErr w:type="spellEnd"/>
      <w:r>
        <w:t xml:space="preserve"> </w:t>
      </w:r>
      <w:proofErr w:type="spellStart"/>
      <w:r>
        <w:t>pregătirea</w:t>
      </w:r>
      <w:proofErr w:type="spellEnd"/>
      <w:r>
        <w:t xml:space="preserve"> </w:t>
      </w:r>
      <w:proofErr w:type="spellStart"/>
      <w:r>
        <w:t>elevilor</w:t>
      </w:r>
      <w:proofErr w:type="spellEnd"/>
      <w:r>
        <w:t xml:space="preserve"> care se </w:t>
      </w:r>
      <w:proofErr w:type="spellStart"/>
      <w:r>
        <w:t>formează</w:t>
      </w:r>
      <w:proofErr w:type="spellEnd"/>
      <w:r>
        <w:t xml:space="preserve"> ca </w:t>
      </w:r>
      <w:proofErr w:type="spellStart"/>
      <w:r>
        <w:t>asistente</w:t>
      </w:r>
      <w:proofErr w:type="spellEnd"/>
      <w:r>
        <w:t xml:space="preserve"> </w:t>
      </w:r>
      <w:proofErr w:type="spellStart"/>
      <w:r>
        <w:t>medicale</w:t>
      </w:r>
      <w:proofErr w:type="spellEnd"/>
      <w:r>
        <w:t xml:space="preserve">, precum </w:t>
      </w:r>
      <w:proofErr w:type="spellStart"/>
      <w:r>
        <w:t>și</w:t>
      </w:r>
      <w:proofErr w:type="spellEnd"/>
      <w:r>
        <w:t xml:space="preserve"> o </w:t>
      </w:r>
      <w:proofErr w:type="spellStart"/>
      <w:r>
        <w:t>sală</w:t>
      </w:r>
      <w:proofErr w:type="spellEnd"/>
      <w:r>
        <w:t xml:space="preserve"> </w:t>
      </w:r>
      <w:proofErr w:type="spellStart"/>
      <w:r>
        <w:t>destinată</w:t>
      </w:r>
      <w:proofErr w:type="spellEnd"/>
      <w:r>
        <w:t xml:space="preserve"> </w:t>
      </w:r>
      <w:proofErr w:type="spellStart"/>
      <w:r>
        <w:t>activităților</w:t>
      </w:r>
      <w:proofErr w:type="spellEnd"/>
      <w:r>
        <w:t xml:space="preserve"> de </w:t>
      </w:r>
      <w:proofErr w:type="spellStart"/>
      <w:r>
        <w:t>pedagogie</w:t>
      </w:r>
      <w:proofErr w:type="spellEnd"/>
      <w:r>
        <w:t xml:space="preserve">. </w:t>
      </w:r>
      <w:proofErr w:type="spellStart"/>
      <w:r>
        <w:t>Aceste</w:t>
      </w:r>
      <w:proofErr w:type="spellEnd"/>
      <w:r>
        <w:t xml:space="preserve"> </w:t>
      </w:r>
      <w:proofErr w:type="spellStart"/>
      <w:r>
        <w:t>vizite</w:t>
      </w:r>
      <w:proofErr w:type="spellEnd"/>
      <w:r>
        <w:t xml:space="preserve"> mi-au </w:t>
      </w:r>
      <w:proofErr w:type="spellStart"/>
      <w:r>
        <w:t>oferit</w:t>
      </w:r>
      <w:proofErr w:type="spellEnd"/>
      <w:r>
        <w:t xml:space="preserve"> o </w:t>
      </w:r>
      <w:proofErr w:type="spellStart"/>
      <w:r>
        <w:t>perspectivă</w:t>
      </w:r>
      <w:proofErr w:type="spellEnd"/>
      <w:r>
        <w:t xml:space="preserve"> </w:t>
      </w:r>
      <w:proofErr w:type="spellStart"/>
      <w:r>
        <w:t>mai</w:t>
      </w:r>
      <w:proofErr w:type="spellEnd"/>
      <w:r>
        <w:t xml:space="preserve"> </w:t>
      </w:r>
      <w:proofErr w:type="spellStart"/>
      <w:r>
        <w:t>clară</w:t>
      </w:r>
      <w:proofErr w:type="spellEnd"/>
      <w:r>
        <w:t xml:space="preserve"> </w:t>
      </w:r>
      <w:proofErr w:type="spellStart"/>
      <w:r>
        <w:t>asupra</w:t>
      </w:r>
      <w:proofErr w:type="spellEnd"/>
      <w:r>
        <w:t xml:space="preserve"> </w:t>
      </w:r>
      <w:proofErr w:type="spellStart"/>
      <w:r>
        <w:t>modului</w:t>
      </w:r>
      <w:proofErr w:type="spellEnd"/>
      <w:r>
        <w:t xml:space="preserve"> </w:t>
      </w:r>
      <w:proofErr w:type="spellStart"/>
      <w:r>
        <w:t>în</w:t>
      </w:r>
      <w:proofErr w:type="spellEnd"/>
      <w:r>
        <w:t xml:space="preserve"> care </w:t>
      </w:r>
      <w:proofErr w:type="spellStart"/>
      <w:r>
        <w:t>învățarea</w:t>
      </w:r>
      <w:proofErr w:type="spellEnd"/>
      <w:r>
        <w:t xml:space="preserve"> </w:t>
      </w:r>
      <w:proofErr w:type="spellStart"/>
      <w:r>
        <w:t>practică</w:t>
      </w:r>
      <w:proofErr w:type="spellEnd"/>
      <w:r>
        <w:t xml:space="preserve"> </w:t>
      </w:r>
      <w:proofErr w:type="spellStart"/>
      <w:r>
        <w:t>este</w:t>
      </w:r>
      <w:proofErr w:type="spellEnd"/>
      <w:r>
        <w:t xml:space="preserve"> </w:t>
      </w:r>
      <w:proofErr w:type="spellStart"/>
      <w:r>
        <w:t>integrată</w:t>
      </w:r>
      <w:proofErr w:type="spellEnd"/>
      <w:r>
        <w:t xml:space="preserve"> </w:t>
      </w:r>
      <w:proofErr w:type="spellStart"/>
      <w:r>
        <w:t>în</w:t>
      </w:r>
      <w:proofErr w:type="spellEnd"/>
      <w:r>
        <w:t xml:space="preserve"> </w:t>
      </w:r>
      <w:proofErr w:type="spellStart"/>
      <w:r>
        <w:t>procesul</w:t>
      </w:r>
      <w:proofErr w:type="spellEnd"/>
      <w:r>
        <w:t xml:space="preserve"> </w:t>
      </w:r>
      <w:proofErr w:type="spellStart"/>
      <w:r>
        <w:t>educațional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mi-au </w:t>
      </w:r>
      <w:proofErr w:type="spellStart"/>
      <w:r>
        <w:t>oferit</w:t>
      </w:r>
      <w:proofErr w:type="spellEnd"/>
      <w:r>
        <w:t xml:space="preserve"> </w:t>
      </w:r>
      <w:proofErr w:type="spellStart"/>
      <w:r>
        <w:t>idei</w:t>
      </w:r>
      <w:proofErr w:type="spellEnd"/>
      <w:r>
        <w:t xml:space="preserve"> pe care le pot </w:t>
      </w:r>
      <w:proofErr w:type="spellStart"/>
      <w:r>
        <w:t>adapta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</w:t>
      </w:r>
      <w:proofErr w:type="spellStart"/>
      <w:r>
        <w:t>în</w:t>
      </w:r>
      <w:proofErr w:type="spellEnd"/>
      <w:r>
        <w:t xml:space="preserve"> </w:t>
      </w:r>
      <w:proofErr w:type="spellStart"/>
      <w:r>
        <w:t>activitatea</w:t>
      </w:r>
      <w:proofErr w:type="spellEnd"/>
      <w:r>
        <w:t xml:space="preserve"> </w:t>
      </w:r>
      <w:proofErr w:type="spellStart"/>
      <w:r>
        <w:t>didactică</w:t>
      </w:r>
      <w:proofErr w:type="spellEnd"/>
      <w:r>
        <w:t xml:space="preserve"> din </w:t>
      </w:r>
      <w:proofErr w:type="spellStart"/>
      <w:r>
        <w:t>școala</w:t>
      </w:r>
      <w:proofErr w:type="spellEnd"/>
      <w:r>
        <w:t xml:space="preserve"> </w:t>
      </w:r>
      <w:proofErr w:type="spellStart"/>
      <w:r>
        <w:t>noastră</w:t>
      </w:r>
      <w:proofErr w:type="spellEnd"/>
      <w:r>
        <w:t>.</w:t>
      </w:r>
    </w:p>
    <w:p w14:paraId="70763E39" w14:textId="77777777" w:rsidR="00A630B5" w:rsidRDefault="00AF714C">
      <w:pPr>
        <w:pStyle w:val="NormalWeb"/>
        <w:ind w:firstLine="720"/>
      </w:pPr>
      <w:r>
        <w:t xml:space="preserve">Am </w:t>
      </w:r>
      <w:proofErr w:type="spellStart"/>
      <w:r>
        <w:t>participat</w:t>
      </w:r>
      <w:proofErr w:type="spellEnd"/>
      <w:r>
        <w:t xml:space="preserve">, </w:t>
      </w:r>
      <w:proofErr w:type="spellStart"/>
      <w:r>
        <w:t>alături</w:t>
      </w:r>
      <w:proofErr w:type="spellEnd"/>
      <w:r>
        <w:t xml:space="preserve"> de </w:t>
      </w:r>
      <w:proofErr w:type="spellStart"/>
      <w:r>
        <w:t>elevi</w:t>
      </w:r>
      <w:proofErr w:type="spellEnd"/>
      <w:r>
        <w:t xml:space="preserve">, la un atelier </w:t>
      </w:r>
      <w:proofErr w:type="spellStart"/>
      <w:r>
        <w:t>dedicat</w:t>
      </w:r>
      <w:proofErr w:type="spellEnd"/>
      <w:r>
        <w:t xml:space="preserve"> </w:t>
      </w:r>
      <w:proofErr w:type="spellStart"/>
      <w:r>
        <w:t>utilizării</w:t>
      </w:r>
      <w:proofErr w:type="spellEnd"/>
      <w:r>
        <w:t xml:space="preserve"> </w:t>
      </w:r>
      <w:proofErr w:type="spellStart"/>
      <w:r>
        <w:rPr>
          <w:rStyle w:val="Strong"/>
          <w:b w:val="0"/>
          <w:bCs w:val="0"/>
        </w:rPr>
        <w:t>inteligenței</w:t>
      </w:r>
      <w:proofErr w:type="spellEnd"/>
      <w:r>
        <w:rPr>
          <w:rStyle w:val="Strong"/>
          <w:b w:val="0"/>
          <w:bCs w:val="0"/>
        </w:rPr>
        <w:t xml:space="preserve"> </w:t>
      </w:r>
      <w:proofErr w:type="spellStart"/>
      <w:r>
        <w:rPr>
          <w:rStyle w:val="Strong"/>
          <w:b w:val="0"/>
          <w:bCs w:val="0"/>
        </w:rPr>
        <w:t>artificiale</w:t>
      </w:r>
      <w:proofErr w:type="spellEnd"/>
      <w:r>
        <w:rPr>
          <w:rStyle w:val="Strong"/>
          <w:b w:val="0"/>
          <w:bCs w:val="0"/>
        </w:rPr>
        <w:t xml:space="preserve"> </w:t>
      </w:r>
      <w:proofErr w:type="spellStart"/>
      <w:r>
        <w:rPr>
          <w:rStyle w:val="Strong"/>
          <w:b w:val="0"/>
          <w:bCs w:val="0"/>
        </w:rPr>
        <w:t>în</w:t>
      </w:r>
      <w:proofErr w:type="spellEnd"/>
      <w:r>
        <w:rPr>
          <w:rStyle w:val="Strong"/>
          <w:b w:val="0"/>
          <w:bCs w:val="0"/>
        </w:rPr>
        <w:t xml:space="preserve"> </w:t>
      </w:r>
      <w:proofErr w:type="spellStart"/>
      <w:r>
        <w:rPr>
          <w:rStyle w:val="Strong"/>
          <w:b w:val="0"/>
          <w:bCs w:val="0"/>
        </w:rPr>
        <w:t>educație</w:t>
      </w:r>
      <w:proofErr w:type="spellEnd"/>
      <w:r>
        <w:t xml:space="preserve">, </w:t>
      </w:r>
      <w:proofErr w:type="spellStart"/>
      <w:r>
        <w:t>unde</w:t>
      </w:r>
      <w:proofErr w:type="spellEnd"/>
      <w:r>
        <w:t xml:space="preserve"> am </w:t>
      </w:r>
      <w:proofErr w:type="spellStart"/>
      <w:r>
        <w:t>explorat</w:t>
      </w:r>
      <w:proofErr w:type="spellEnd"/>
      <w:r>
        <w:t xml:space="preserve"> </w:t>
      </w:r>
      <w:proofErr w:type="spellStart"/>
      <w:r>
        <w:t>instrumente</w:t>
      </w:r>
      <w:proofErr w:type="spellEnd"/>
      <w:r>
        <w:t xml:space="preserve"> </w:t>
      </w:r>
      <w:proofErr w:type="spellStart"/>
      <w:r>
        <w:t>moderne</w:t>
      </w:r>
      <w:proofErr w:type="spellEnd"/>
      <w:r>
        <w:t xml:space="preserve"> care pot </w:t>
      </w:r>
      <w:proofErr w:type="spellStart"/>
      <w:r>
        <w:t>sprijini</w:t>
      </w:r>
      <w:proofErr w:type="spellEnd"/>
      <w:r>
        <w:t xml:space="preserve"> </w:t>
      </w:r>
      <w:proofErr w:type="spellStart"/>
      <w:r>
        <w:t>procesul</w:t>
      </w:r>
      <w:proofErr w:type="spellEnd"/>
      <w:r>
        <w:t xml:space="preserve"> de </w:t>
      </w:r>
      <w:proofErr w:type="spellStart"/>
      <w:r>
        <w:t>învățare</w:t>
      </w:r>
      <w:proofErr w:type="spellEnd"/>
      <w:r>
        <w:t xml:space="preserve">. </w:t>
      </w:r>
      <w:proofErr w:type="spellStart"/>
      <w:r>
        <w:t>Activitatea</w:t>
      </w:r>
      <w:proofErr w:type="spellEnd"/>
      <w:r>
        <w:t xml:space="preserve"> a </w:t>
      </w:r>
      <w:proofErr w:type="spellStart"/>
      <w:r>
        <w:t>fost</w:t>
      </w:r>
      <w:proofErr w:type="spellEnd"/>
      <w:r>
        <w:t xml:space="preserve"> o </w:t>
      </w:r>
      <w:proofErr w:type="spellStart"/>
      <w:r>
        <w:t>oportunitate</w:t>
      </w:r>
      <w:proofErr w:type="spellEnd"/>
      <w:r>
        <w:t xml:space="preserve"> </w:t>
      </w:r>
      <w:proofErr w:type="spellStart"/>
      <w:r>
        <w:t>valoroasă</w:t>
      </w:r>
      <w:proofErr w:type="spellEnd"/>
      <w:r>
        <w:t xml:space="preserve"> de a </w:t>
      </w:r>
      <w:proofErr w:type="spellStart"/>
      <w:r>
        <w:t>descoperi</w:t>
      </w:r>
      <w:proofErr w:type="spellEnd"/>
      <w:r>
        <w:t xml:space="preserve"> </w:t>
      </w:r>
      <w:proofErr w:type="spellStart"/>
      <w:r>
        <w:t>noi</w:t>
      </w:r>
      <w:proofErr w:type="spellEnd"/>
      <w:r>
        <w:t xml:space="preserve"> </w:t>
      </w:r>
      <w:proofErr w:type="spellStart"/>
      <w:r>
        <w:t>metode</w:t>
      </w:r>
      <w:proofErr w:type="spellEnd"/>
      <w:r>
        <w:t xml:space="preserve"> </w:t>
      </w:r>
      <w:proofErr w:type="spellStart"/>
      <w:r>
        <w:t>digitale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de a </w:t>
      </w:r>
      <w:proofErr w:type="spellStart"/>
      <w:r>
        <w:t>înțelege</w:t>
      </w:r>
      <w:proofErr w:type="spellEnd"/>
      <w:r>
        <w:t xml:space="preserve"> cum </w:t>
      </w:r>
      <w:proofErr w:type="spellStart"/>
      <w:r>
        <w:t>poate</w:t>
      </w:r>
      <w:proofErr w:type="spellEnd"/>
      <w:r>
        <w:t xml:space="preserve"> fi </w:t>
      </w:r>
      <w:proofErr w:type="spellStart"/>
      <w:r>
        <w:t>integrată</w:t>
      </w:r>
      <w:proofErr w:type="spellEnd"/>
      <w:r>
        <w:t xml:space="preserve"> </w:t>
      </w:r>
      <w:proofErr w:type="spellStart"/>
      <w:r>
        <w:t>tehnologia</w:t>
      </w:r>
      <w:proofErr w:type="spellEnd"/>
      <w:r>
        <w:t xml:space="preserve"> </w:t>
      </w:r>
      <w:proofErr w:type="spellStart"/>
      <w:r>
        <w:t>în</w:t>
      </w:r>
      <w:proofErr w:type="spellEnd"/>
      <w:r>
        <w:t xml:space="preserve"> mod </w:t>
      </w:r>
      <w:proofErr w:type="spellStart"/>
      <w:r>
        <w:t>creativ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</w:t>
      </w:r>
      <w:proofErr w:type="spellStart"/>
      <w:r>
        <w:t>responsabil</w:t>
      </w:r>
      <w:proofErr w:type="spellEnd"/>
      <w:r>
        <w:t xml:space="preserve"> </w:t>
      </w:r>
      <w:proofErr w:type="spellStart"/>
      <w:r>
        <w:t>în</w:t>
      </w:r>
      <w:proofErr w:type="spellEnd"/>
      <w:r>
        <w:t xml:space="preserve"> </w:t>
      </w:r>
      <w:proofErr w:type="spellStart"/>
      <w:r>
        <w:t>activitățile</w:t>
      </w:r>
      <w:proofErr w:type="spellEnd"/>
      <w:r>
        <w:t xml:space="preserve"> </w:t>
      </w:r>
      <w:proofErr w:type="spellStart"/>
      <w:r>
        <w:t>școlare</w:t>
      </w:r>
      <w:proofErr w:type="spellEnd"/>
      <w:r>
        <w:t xml:space="preserve">. </w:t>
      </w:r>
      <w:proofErr w:type="spellStart"/>
      <w:r>
        <w:t>Experiența</w:t>
      </w:r>
      <w:proofErr w:type="spellEnd"/>
      <w:r>
        <w:t xml:space="preserve"> a </w:t>
      </w:r>
      <w:proofErr w:type="spellStart"/>
      <w:r>
        <w:t>contribuit</w:t>
      </w:r>
      <w:proofErr w:type="spellEnd"/>
      <w:r>
        <w:t xml:space="preserve"> la </w:t>
      </w:r>
      <w:proofErr w:type="spellStart"/>
      <w:r>
        <w:t>dezvoltarea</w:t>
      </w:r>
      <w:proofErr w:type="spellEnd"/>
      <w:r>
        <w:t xml:space="preserve"> </w:t>
      </w:r>
      <w:proofErr w:type="spellStart"/>
      <w:r>
        <w:t>competențelor</w:t>
      </w:r>
      <w:proofErr w:type="spellEnd"/>
      <w:r>
        <w:t xml:space="preserve"> </w:t>
      </w:r>
      <w:proofErr w:type="spellStart"/>
      <w:r>
        <w:t>digitale</w:t>
      </w:r>
      <w:proofErr w:type="spellEnd"/>
      <w:r>
        <w:t xml:space="preserve"> </w:t>
      </w:r>
      <w:proofErr w:type="spellStart"/>
      <w:r>
        <w:t>atât</w:t>
      </w:r>
      <w:proofErr w:type="spellEnd"/>
      <w:r>
        <w:t xml:space="preserve"> </w:t>
      </w:r>
      <w:proofErr w:type="spellStart"/>
      <w:r>
        <w:t>pentru</w:t>
      </w:r>
      <w:proofErr w:type="spellEnd"/>
      <w:r>
        <w:t xml:space="preserve"> </w:t>
      </w:r>
      <w:proofErr w:type="spellStart"/>
      <w:r>
        <w:t>elevi</w:t>
      </w:r>
      <w:proofErr w:type="spellEnd"/>
      <w:r>
        <w:t xml:space="preserve">, </w:t>
      </w:r>
      <w:proofErr w:type="spellStart"/>
      <w:r>
        <w:t>cât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</w:t>
      </w:r>
      <w:proofErr w:type="spellStart"/>
      <w:r>
        <w:t>pentru</w:t>
      </w:r>
      <w:proofErr w:type="spellEnd"/>
      <w:r>
        <w:t xml:space="preserve"> </w:t>
      </w:r>
      <w:proofErr w:type="spellStart"/>
      <w:r>
        <w:t>profesori</w:t>
      </w:r>
      <w:proofErr w:type="spellEnd"/>
      <w:r>
        <w:t>.</w:t>
      </w:r>
    </w:p>
    <w:p w14:paraId="033E1569" w14:textId="77777777" w:rsidR="00A630B5" w:rsidRDefault="00A630B5">
      <w:pPr>
        <w:pStyle w:val="NormalWeb"/>
        <w:ind w:firstLine="720"/>
      </w:pPr>
    </w:p>
    <w:p w14:paraId="7FC804A1" w14:textId="77777777" w:rsidR="00A630B5" w:rsidRDefault="00A630B5">
      <w:pPr>
        <w:pStyle w:val="NormalWeb"/>
        <w:ind w:firstLine="720"/>
      </w:pPr>
    </w:p>
    <w:p w14:paraId="37668A21" w14:textId="77777777" w:rsidR="00A630B5" w:rsidRDefault="00AF714C">
      <w:pPr>
        <w:pStyle w:val="NormalWeb"/>
        <w:ind w:firstLine="720"/>
        <w:jc w:val="center"/>
      </w:pPr>
      <w:r>
        <w:rPr>
          <w:noProof/>
        </w:rPr>
        <w:drawing>
          <wp:inline distT="0" distB="0" distL="114300" distR="114300" wp14:anchorId="0EB4C16F" wp14:editId="476D65FD">
            <wp:extent cx="3512820" cy="3973195"/>
            <wp:effectExtent l="0" t="0" r="7620" b="4445"/>
            <wp:docPr id="1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12820" cy="397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DE548" w14:textId="77777777" w:rsidR="00A630B5" w:rsidRDefault="00AF714C">
      <w:pPr>
        <w:pStyle w:val="NormalWeb"/>
        <w:ind w:firstLine="720"/>
        <w:jc w:val="right"/>
        <w:rPr>
          <w:lang w:val="ro-RO"/>
        </w:rPr>
      </w:pPr>
      <w:r>
        <w:rPr>
          <w:lang w:val="ro-RO"/>
        </w:rPr>
        <w:t>Fig.1. Hotel Akti Musson, Paralia Katerini</w:t>
      </w:r>
    </w:p>
    <w:p w14:paraId="3CE1FE6E" w14:textId="77777777" w:rsidR="00A630B5" w:rsidRDefault="00AF714C">
      <w:pPr>
        <w:pStyle w:val="NormalWeb"/>
        <w:ind w:firstLine="720"/>
        <w:jc w:val="center"/>
      </w:pPr>
      <w:r>
        <w:rPr>
          <w:noProof/>
        </w:rPr>
        <w:lastRenderedPageBreak/>
        <w:drawing>
          <wp:inline distT="0" distB="0" distL="114300" distR="114300" wp14:anchorId="4AEE6A42" wp14:editId="376F4D87">
            <wp:extent cx="3644900" cy="4860290"/>
            <wp:effectExtent l="0" t="0" r="12700" b="1270"/>
            <wp:docPr id="1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44900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AA4CB" w14:textId="4AEDB725" w:rsidR="00A630B5" w:rsidRDefault="00AF714C">
      <w:pPr>
        <w:pStyle w:val="NormalWeb"/>
        <w:wordWrap w:val="0"/>
        <w:ind w:firstLine="720"/>
        <w:jc w:val="right"/>
        <w:rPr>
          <w:lang w:val="ro-RO"/>
        </w:rPr>
      </w:pPr>
      <w:r>
        <w:rPr>
          <w:lang w:val="ro-RO"/>
        </w:rPr>
        <w:t xml:space="preserve">Fig.2 Vizită la </w:t>
      </w:r>
      <w:r w:rsidR="003C2ECE">
        <w:rPr>
          <w:lang w:val="ro-RO"/>
        </w:rPr>
        <w:t>scoala Platon</w:t>
      </w:r>
    </w:p>
    <w:p w14:paraId="78C0C99F" w14:textId="77777777" w:rsidR="00A630B5" w:rsidRDefault="00A630B5">
      <w:pPr>
        <w:pStyle w:val="NormalWeb"/>
        <w:ind w:firstLine="720"/>
        <w:jc w:val="center"/>
      </w:pPr>
    </w:p>
    <w:p w14:paraId="1703DCB7" w14:textId="77777777" w:rsidR="00A630B5" w:rsidRDefault="00A630B5"/>
    <w:p w14:paraId="0A370704" w14:textId="77777777" w:rsidR="00A630B5" w:rsidRDefault="00AF714C">
      <w:pPr>
        <w:pStyle w:val="Heading1"/>
        <w:numPr>
          <w:ilvl w:val="0"/>
          <w:numId w:val="7"/>
        </w:numPr>
      </w:pPr>
      <w:proofErr w:type="spellStart"/>
      <w:r>
        <w:t>Practici</w:t>
      </w:r>
      <w:proofErr w:type="spellEnd"/>
      <w:r>
        <w:t xml:space="preserve"> </w:t>
      </w:r>
      <w:proofErr w:type="spellStart"/>
      <w:r>
        <w:t>educaționale</w:t>
      </w:r>
      <w:proofErr w:type="spellEnd"/>
      <w:r>
        <w:t xml:space="preserve"> </w:t>
      </w:r>
      <w:proofErr w:type="spellStart"/>
      <w:r>
        <w:t>observate</w:t>
      </w:r>
      <w:proofErr w:type="spellEnd"/>
    </w:p>
    <w:p w14:paraId="7C14D035" w14:textId="77777777" w:rsidR="00A630B5" w:rsidRDefault="00A630B5"/>
    <w:tbl>
      <w:tblPr>
        <w:tblW w:w="0" w:type="auto"/>
        <w:tblLook w:val="04A0" w:firstRow="1" w:lastRow="0" w:firstColumn="1" w:lastColumn="0" w:noHBand="0" w:noVBand="1"/>
      </w:tblPr>
      <w:tblGrid>
        <w:gridCol w:w="2880"/>
        <w:gridCol w:w="2880"/>
        <w:gridCol w:w="2880"/>
      </w:tblGrid>
      <w:tr w:rsidR="00A630B5" w14:paraId="58891CE3" w14:textId="77777777">
        <w:tc>
          <w:tcPr>
            <w:tcW w:w="2880" w:type="dxa"/>
          </w:tcPr>
          <w:p w14:paraId="45848474" w14:textId="77777777" w:rsidR="00A630B5" w:rsidRDefault="00AF714C">
            <w:r>
              <w:t xml:space="preserve">Practica </w:t>
            </w:r>
            <w:proofErr w:type="spellStart"/>
            <w:r>
              <w:t>observată</w:t>
            </w:r>
            <w:proofErr w:type="spellEnd"/>
          </w:p>
        </w:tc>
        <w:tc>
          <w:tcPr>
            <w:tcW w:w="2880" w:type="dxa"/>
          </w:tcPr>
          <w:p w14:paraId="07DA3215" w14:textId="77777777" w:rsidR="00A630B5" w:rsidRDefault="00AF714C">
            <w:proofErr w:type="spellStart"/>
            <w:r>
              <w:t>Descriere</w:t>
            </w:r>
            <w:proofErr w:type="spellEnd"/>
          </w:p>
        </w:tc>
        <w:tc>
          <w:tcPr>
            <w:tcW w:w="2880" w:type="dxa"/>
          </w:tcPr>
          <w:p w14:paraId="58BFFE3C" w14:textId="77777777" w:rsidR="00A630B5" w:rsidRDefault="00AF714C">
            <w:proofErr w:type="spellStart"/>
            <w:r>
              <w:t>Posibilități</w:t>
            </w:r>
            <w:proofErr w:type="spellEnd"/>
            <w:r>
              <w:t xml:space="preserve"> de </w:t>
            </w:r>
            <w:proofErr w:type="spellStart"/>
            <w:r>
              <w:t>aplicare</w:t>
            </w:r>
            <w:proofErr w:type="spellEnd"/>
          </w:p>
        </w:tc>
      </w:tr>
      <w:tr w:rsidR="00A630B5" w14:paraId="1EC9AC16" w14:textId="77777777">
        <w:tc>
          <w:tcPr>
            <w:tcW w:w="2880" w:type="dxa"/>
          </w:tcPr>
          <w:p w14:paraId="1F26092F" w14:textId="77777777" w:rsidR="00A630B5" w:rsidRDefault="00AF714C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Învățarea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prin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practică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(learning by doing)</w:t>
            </w:r>
          </w:p>
        </w:tc>
        <w:tc>
          <w:tcPr>
            <w:tcW w:w="2880" w:type="dxa"/>
          </w:tcPr>
          <w:p w14:paraId="113B05F3" w14:textId="77777777" w:rsidR="00A630B5" w:rsidRDefault="00AF714C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Elevii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participau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direct la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activitățile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din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bucătăria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hotelului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și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la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servirea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mesei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fiind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implicați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în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pregătirea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preparatelor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lastRenderedPageBreak/>
              <w:t>organizarea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spațiului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lucru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și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servirea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clienților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sub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supravegherea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personalului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880" w:type="dxa"/>
          </w:tcPr>
          <w:p w14:paraId="206005C2" w14:textId="77777777" w:rsidR="00A630B5" w:rsidRDefault="00AF714C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lastRenderedPageBreak/>
              <w:t>Metoda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poate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fi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aplicată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în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orele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practică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prin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implicarea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elevilor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în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activități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reale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sau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simulate de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preparare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și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servire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lastRenderedPageBreak/>
              <w:t>pentru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a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dezvolta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competențe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profesionale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.</w:t>
            </w:r>
          </w:p>
        </w:tc>
      </w:tr>
      <w:tr w:rsidR="00A630B5" w14:paraId="6451F5F5" w14:textId="77777777">
        <w:tc>
          <w:tcPr>
            <w:tcW w:w="2880" w:type="dxa"/>
          </w:tcPr>
          <w:p w14:paraId="39DB7BD8" w14:textId="77777777" w:rsidR="00A630B5" w:rsidRDefault="00AF714C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lastRenderedPageBreak/>
              <w:t>Lucrul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în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echipă</w:t>
            </w:r>
            <w:proofErr w:type="spellEnd"/>
          </w:p>
        </w:tc>
        <w:tc>
          <w:tcPr>
            <w:tcW w:w="2880" w:type="dxa"/>
          </w:tcPr>
          <w:p w14:paraId="342ADB9F" w14:textId="77777777" w:rsidR="00A630B5" w:rsidRDefault="00AF714C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Elevii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lucrau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în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grupuri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colaborând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pentru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realizarea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sarcinilor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din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bucătărie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și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pentru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organizarea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serviciului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masă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880" w:type="dxa"/>
          </w:tcPr>
          <w:p w14:paraId="6B38278B" w14:textId="77777777" w:rsidR="00A630B5" w:rsidRDefault="00AF714C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Poate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fi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aplicată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în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activitățile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practice din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laboratorul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alimentație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prin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împărțirea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elevilor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în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echipe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cu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roluri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diferite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.</w:t>
            </w:r>
          </w:p>
        </w:tc>
      </w:tr>
      <w:tr w:rsidR="00A630B5" w14:paraId="42A60711" w14:textId="77777777">
        <w:tc>
          <w:tcPr>
            <w:tcW w:w="2880" w:type="dxa"/>
          </w:tcPr>
          <w:p w14:paraId="37559896" w14:textId="77777777" w:rsidR="00A630B5" w:rsidRDefault="00AF714C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Demonstrația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practică</w:t>
            </w:r>
            <w:proofErr w:type="spellEnd"/>
          </w:p>
        </w:tc>
        <w:tc>
          <w:tcPr>
            <w:tcW w:w="2880" w:type="dxa"/>
          </w:tcPr>
          <w:p w14:paraId="69CB9180" w14:textId="77777777" w:rsidR="00A630B5" w:rsidRDefault="00AF714C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Personalul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bucătăriei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sau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coordonatorii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explicau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și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demonstrau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modul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corect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realizare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a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unor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activități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pregătirea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unor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preparate,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aranjarea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mesei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servirea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).</w:t>
            </w:r>
          </w:p>
        </w:tc>
        <w:tc>
          <w:tcPr>
            <w:tcW w:w="2880" w:type="dxa"/>
          </w:tcPr>
          <w:p w14:paraId="4199C1A1" w14:textId="77777777" w:rsidR="00A630B5" w:rsidRDefault="00AF714C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Profesorul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poate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utiliza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demonstrația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în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cadrul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orelor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practice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pentru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a</w:t>
            </w:r>
            <w:proofErr w:type="gram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arăta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elevilor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etapele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corecte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lucru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înainte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ca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aceștia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să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execute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activitatea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.</w:t>
            </w:r>
          </w:p>
        </w:tc>
      </w:tr>
      <w:tr w:rsidR="00A630B5" w14:paraId="33799734" w14:textId="77777777">
        <w:tc>
          <w:tcPr>
            <w:tcW w:w="2880" w:type="dxa"/>
          </w:tcPr>
          <w:p w14:paraId="7669FF40" w14:textId="77777777" w:rsidR="00A630B5" w:rsidRDefault="00AF714C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Observarea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directă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a</w:t>
            </w:r>
            <w:proofErr w:type="gram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activităților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profesionale</w:t>
            </w:r>
            <w:proofErr w:type="spellEnd"/>
          </w:p>
        </w:tc>
        <w:tc>
          <w:tcPr>
            <w:tcW w:w="2880" w:type="dxa"/>
          </w:tcPr>
          <w:p w14:paraId="5B721F8D" w14:textId="77777777" w:rsidR="00A630B5" w:rsidRDefault="00AF714C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Elevii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și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profesorii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participanți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la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mobilitate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au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observat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modul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organizare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a</w:t>
            </w:r>
            <w:proofErr w:type="gram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activităților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din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bucătărie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și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din sala de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servire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880" w:type="dxa"/>
          </w:tcPr>
          <w:p w14:paraId="4431543E" w14:textId="77777777" w:rsidR="00A630B5" w:rsidRDefault="00AF714C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Poate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fi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aplicată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prin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vizite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studiu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la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unități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de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alimentație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publică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sau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hoteluri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pentru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a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familiariza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elevii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cu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mediul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 xml:space="preserve"> real de </w:t>
            </w:r>
            <w:proofErr w:type="spellStart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lucru</w:t>
            </w:r>
            <w:proofErr w:type="spellEnd"/>
            <w:r>
              <w:rPr>
                <w:rFonts w:ascii="Times New Roman" w:eastAsia="SimSun" w:hAnsi="Times New Roman" w:cs="Times New Roman"/>
                <w:sz w:val="24"/>
                <w:szCs w:val="24"/>
              </w:rPr>
              <w:t>.</w:t>
            </w:r>
          </w:p>
        </w:tc>
      </w:tr>
      <w:tr w:rsidR="00A630B5" w14:paraId="1DA38620" w14:textId="77777777">
        <w:tc>
          <w:tcPr>
            <w:tcW w:w="2880" w:type="dxa"/>
          </w:tcPr>
          <w:p w14:paraId="5AAA8712" w14:textId="77777777" w:rsidR="00A630B5" w:rsidRDefault="00A630B5">
            <w:pPr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880" w:type="dxa"/>
          </w:tcPr>
          <w:p w14:paraId="5B0CADEE" w14:textId="77777777" w:rsidR="00A630B5" w:rsidRDefault="00A630B5">
            <w:pPr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  <w:tc>
          <w:tcPr>
            <w:tcW w:w="2880" w:type="dxa"/>
          </w:tcPr>
          <w:p w14:paraId="10796EFC" w14:textId="77777777" w:rsidR="00A630B5" w:rsidRDefault="00A630B5">
            <w:pPr>
              <w:rPr>
                <w:rFonts w:ascii="Times New Roman" w:eastAsia="SimSun" w:hAnsi="Times New Roman" w:cs="Times New Roman"/>
                <w:sz w:val="24"/>
                <w:szCs w:val="24"/>
              </w:rPr>
            </w:pPr>
          </w:p>
        </w:tc>
      </w:tr>
    </w:tbl>
    <w:p w14:paraId="255D4588" w14:textId="77777777" w:rsidR="00A630B5" w:rsidRDefault="00AF714C">
      <w:pPr>
        <w:jc w:val="center"/>
      </w:pPr>
      <w:r>
        <w:rPr>
          <w:noProof/>
        </w:rPr>
        <w:lastRenderedPageBreak/>
        <w:drawing>
          <wp:inline distT="0" distB="0" distL="114300" distR="114300" wp14:anchorId="43FE0EEE" wp14:editId="048FA6F7">
            <wp:extent cx="3035300" cy="3773170"/>
            <wp:effectExtent l="0" t="0" r="12700" b="6350"/>
            <wp:docPr id="1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35300" cy="377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125F6" w14:textId="2E765A93" w:rsidR="00A630B5" w:rsidRDefault="00AF714C">
      <w:pPr>
        <w:wordWrap w:val="0"/>
        <w:jc w:val="right"/>
        <w:rPr>
          <w:lang w:val="ro-RO"/>
        </w:rPr>
      </w:pPr>
      <w:r>
        <w:rPr>
          <w:lang w:val="ro-RO"/>
        </w:rPr>
        <w:t>Fig.3 Vizită la școal</w:t>
      </w:r>
      <w:r w:rsidR="003C2ECE">
        <w:rPr>
          <w:lang w:val="ro-RO"/>
        </w:rPr>
        <w:t xml:space="preserve">a </w:t>
      </w:r>
      <w:r w:rsidR="003652C9">
        <w:rPr>
          <w:lang w:val="ro-RO"/>
        </w:rPr>
        <w:t>Epal</w:t>
      </w:r>
    </w:p>
    <w:p w14:paraId="0C5A00A6" w14:textId="77777777" w:rsidR="00A630B5" w:rsidRDefault="00AF714C">
      <w:pPr>
        <w:pStyle w:val="Heading1"/>
      </w:pPr>
      <w:r>
        <w:t xml:space="preserve">4. </w:t>
      </w:r>
      <w:proofErr w:type="spellStart"/>
      <w:r>
        <w:t>Adaptarea</w:t>
      </w:r>
      <w:proofErr w:type="spellEnd"/>
      <w:r>
        <w:t xml:space="preserve"> </w:t>
      </w:r>
      <w:proofErr w:type="spellStart"/>
      <w:r>
        <w:t>experienței</w:t>
      </w:r>
      <w:proofErr w:type="spellEnd"/>
      <w:r>
        <w:t xml:space="preserve"> la </w:t>
      </w:r>
      <w:proofErr w:type="spellStart"/>
      <w:r>
        <w:t>contextul</w:t>
      </w:r>
      <w:proofErr w:type="spellEnd"/>
      <w:r>
        <w:t xml:space="preserve"> </w:t>
      </w:r>
      <w:proofErr w:type="spellStart"/>
      <w:r>
        <w:t>școlii</w:t>
      </w:r>
      <w:proofErr w:type="spellEnd"/>
    </w:p>
    <w:p w14:paraId="73D78F35" w14:textId="77777777" w:rsidR="00A630B5" w:rsidRDefault="00AF714C">
      <w:pPr>
        <w:pStyle w:val="NormalWeb"/>
        <w:ind w:firstLine="720"/>
      </w:pPr>
      <w:proofErr w:type="spellStart"/>
      <w:r>
        <w:t>Experiența</w:t>
      </w:r>
      <w:proofErr w:type="spellEnd"/>
      <w:r>
        <w:t xml:space="preserve"> </w:t>
      </w:r>
      <w:proofErr w:type="spellStart"/>
      <w:r>
        <w:t>dobândită</w:t>
      </w:r>
      <w:proofErr w:type="spellEnd"/>
      <w:r>
        <w:t xml:space="preserve"> </w:t>
      </w:r>
      <w:proofErr w:type="spellStart"/>
      <w:r>
        <w:t>în</w:t>
      </w:r>
      <w:proofErr w:type="spellEnd"/>
      <w:r>
        <w:t xml:space="preserve"> </w:t>
      </w:r>
      <w:proofErr w:type="spellStart"/>
      <w:r>
        <w:t>cadrul</w:t>
      </w:r>
      <w:proofErr w:type="spellEnd"/>
      <w:r>
        <w:t xml:space="preserve"> </w:t>
      </w:r>
      <w:proofErr w:type="spellStart"/>
      <w:r>
        <w:t>mobilității</w:t>
      </w:r>
      <w:proofErr w:type="spellEnd"/>
      <w:r>
        <w:t xml:space="preserve"> Erasmus din Grecia </w:t>
      </w:r>
      <w:proofErr w:type="spellStart"/>
      <w:r>
        <w:t>poate</w:t>
      </w:r>
      <w:proofErr w:type="spellEnd"/>
      <w:r>
        <w:t xml:space="preserve"> fi </w:t>
      </w:r>
      <w:proofErr w:type="spellStart"/>
      <w:r>
        <w:t>valorificată</w:t>
      </w:r>
      <w:proofErr w:type="spellEnd"/>
      <w:r>
        <w:t xml:space="preserve"> </w:t>
      </w:r>
      <w:proofErr w:type="spellStart"/>
      <w:r>
        <w:t>în</w:t>
      </w:r>
      <w:proofErr w:type="spellEnd"/>
      <w:r>
        <w:t xml:space="preserve"> </w:t>
      </w:r>
      <w:proofErr w:type="spellStart"/>
      <w:r>
        <w:t>activitatea</w:t>
      </w:r>
      <w:proofErr w:type="spellEnd"/>
      <w:r>
        <w:t xml:space="preserve"> </w:t>
      </w:r>
      <w:proofErr w:type="spellStart"/>
      <w:r>
        <w:t>didactică</w:t>
      </w:r>
      <w:proofErr w:type="spellEnd"/>
      <w:r>
        <w:t xml:space="preserve"> din </w:t>
      </w:r>
      <w:proofErr w:type="spellStart"/>
      <w:r>
        <w:t>școala</w:t>
      </w:r>
      <w:proofErr w:type="spellEnd"/>
      <w:r>
        <w:t xml:space="preserve"> </w:t>
      </w:r>
      <w:proofErr w:type="spellStart"/>
      <w:r>
        <w:t>noastră</w:t>
      </w:r>
      <w:proofErr w:type="spellEnd"/>
      <w:r>
        <w:t xml:space="preserve"> </w:t>
      </w:r>
      <w:proofErr w:type="spellStart"/>
      <w:r>
        <w:t>prin</w:t>
      </w:r>
      <w:proofErr w:type="spellEnd"/>
      <w:r>
        <w:t xml:space="preserve"> </w:t>
      </w:r>
      <w:proofErr w:type="spellStart"/>
      <w:r>
        <w:t>integrarea</w:t>
      </w:r>
      <w:proofErr w:type="spellEnd"/>
      <w:r>
        <w:t xml:space="preserve"> </w:t>
      </w:r>
      <w:proofErr w:type="spellStart"/>
      <w:r>
        <w:t>unor</w:t>
      </w:r>
      <w:proofErr w:type="spellEnd"/>
      <w:r>
        <w:t xml:space="preserve"> </w:t>
      </w:r>
      <w:proofErr w:type="spellStart"/>
      <w:r>
        <w:t>metode</w:t>
      </w:r>
      <w:proofErr w:type="spellEnd"/>
      <w:r>
        <w:t xml:space="preserve"> practice de </w:t>
      </w:r>
      <w:proofErr w:type="spellStart"/>
      <w:r>
        <w:t>învățare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</w:t>
      </w:r>
      <w:proofErr w:type="spellStart"/>
      <w:r>
        <w:t>prin</w:t>
      </w:r>
      <w:proofErr w:type="spellEnd"/>
      <w:r>
        <w:t xml:space="preserve"> </w:t>
      </w:r>
      <w:proofErr w:type="spellStart"/>
      <w:r>
        <w:t>accentul</w:t>
      </w:r>
      <w:proofErr w:type="spellEnd"/>
      <w:r>
        <w:t xml:space="preserve"> pus pe </w:t>
      </w:r>
      <w:proofErr w:type="spellStart"/>
      <w:r>
        <w:t>responsabilitatea</w:t>
      </w:r>
      <w:proofErr w:type="spellEnd"/>
      <w:r>
        <w:t xml:space="preserve"> </w:t>
      </w:r>
      <w:proofErr w:type="spellStart"/>
      <w:r>
        <w:t>față</w:t>
      </w:r>
      <w:proofErr w:type="spellEnd"/>
      <w:r>
        <w:t xml:space="preserve"> de </w:t>
      </w:r>
      <w:proofErr w:type="spellStart"/>
      <w:r>
        <w:t>alimentație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</w:t>
      </w:r>
      <w:proofErr w:type="spellStart"/>
      <w:r>
        <w:t>resurse</w:t>
      </w:r>
      <w:proofErr w:type="spellEnd"/>
      <w:r>
        <w:t xml:space="preserve">. </w:t>
      </w:r>
      <w:proofErr w:type="spellStart"/>
      <w:r>
        <w:t>În</w:t>
      </w:r>
      <w:proofErr w:type="spellEnd"/>
      <w:r>
        <w:t xml:space="preserve"> </w:t>
      </w:r>
      <w:proofErr w:type="spellStart"/>
      <w:r>
        <w:t>cadrul</w:t>
      </w:r>
      <w:proofErr w:type="spellEnd"/>
      <w:r>
        <w:t xml:space="preserve"> </w:t>
      </w:r>
      <w:proofErr w:type="spellStart"/>
      <w:r>
        <w:t>activităților</w:t>
      </w:r>
      <w:proofErr w:type="spellEnd"/>
      <w:r>
        <w:t xml:space="preserve"> </w:t>
      </w:r>
      <w:proofErr w:type="spellStart"/>
      <w:r>
        <w:t>desfășurate</w:t>
      </w:r>
      <w:proofErr w:type="spellEnd"/>
      <w:r>
        <w:t xml:space="preserve"> </w:t>
      </w:r>
      <w:proofErr w:type="spellStart"/>
      <w:r>
        <w:t>acolo</w:t>
      </w:r>
      <w:proofErr w:type="spellEnd"/>
      <w:r>
        <w:t xml:space="preserve">, am </w:t>
      </w:r>
      <w:proofErr w:type="spellStart"/>
      <w:r>
        <w:t>observat</w:t>
      </w:r>
      <w:proofErr w:type="spellEnd"/>
      <w:r>
        <w:t xml:space="preserve"> </w:t>
      </w:r>
      <w:proofErr w:type="spellStart"/>
      <w:r>
        <w:t>implicarea</w:t>
      </w:r>
      <w:proofErr w:type="spellEnd"/>
      <w:r>
        <w:t xml:space="preserve"> </w:t>
      </w:r>
      <w:proofErr w:type="spellStart"/>
      <w:r>
        <w:t>elevilor</w:t>
      </w:r>
      <w:proofErr w:type="spellEnd"/>
      <w:r>
        <w:t xml:space="preserve"> </w:t>
      </w:r>
      <w:proofErr w:type="spellStart"/>
      <w:r>
        <w:t>în</w:t>
      </w:r>
      <w:proofErr w:type="spellEnd"/>
      <w:r>
        <w:t xml:space="preserve"> </w:t>
      </w:r>
      <w:proofErr w:type="spellStart"/>
      <w:r>
        <w:t>activități</w:t>
      </w:r>
      <w:proofErr w:type="spellEnd"/>
      <w:r>
        <w:t xml:space="preserve"> practice legate de </w:t>
      </w:r>
      <w:proofErr w:type="spellStart"/>
      <w:r>
        <w:t>pregătirea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</w:t>
      </w:r>
      <w:proofErr w:type="spellStart"/>
      <w:r>
        <w:t>servirea</w:t>
      </w:r>
      <w:proofErr w:type="spellEnd"/>
      <w:r>
        <w:t xml:space="preserve"> </w:t>
      </w:r>
      <w:proofErr w:type="spellStart"/>
      <w:r>
        <w:t>mesei</w:t>
      </w:r>
      <w:proofErr w:type="spellEnd"/>
      <w:r>
        <w:t xml:space="preserve">, precum </w:t>
      </w:r>
      <w:proofErr w:type="spellStart"/>
      <w:r>
        <w:t>și</w:t>
      </w:r>
      <w:proofErr w:type="spellEnd"/>
      <w:r>
        <w:t xml:space="preserve"> </w:t>
      </w:r>
      <w:proofErr w:type="spellStart"/>
      <w:r>
        <w:t>colaborarea</w:t>
      </w:r>
      <w:proofErr w:type="spellEnd"/>
      <w:r>
        <w:t xml:space="preserve"> cu </w:t>
      </w:r>
      <w:proofErr w:type="spellStart"/>
      <w:r>
        <w:t>personalul</w:t>
      </w:r>
      <w:proofErr w:type="spellEnd"/>
      <w:r>
        <w:t xml:space="preserve"> din </w:t>
      </w:r>
      <w:proofErr w:type="spellStart"/>
      <w:r>
        <w:t>bucătărie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din </w:t>
      </w:r>
      <w:proofErr w:type="spellStart"/>
      <w:r>
        <w:t>restaurantul</w:t>
      </w:r>
      <w:proofErr w:type="spellEnd"/>
      <w:r>
        <w:t xml:space="preserve"> </w:t>
      </w:r>
      <w:proofErr w:type="spellStart"/>
      <w:r>
        <w:t>hotelului</w:t>
      </w:r>
      <w:proofErr w:type="spellEnd"/>
      <w:r>
        <w:t>.</w:t>
      </w:r>
    </w:p>
    <w:p w14:paraId="2F9DD938" w14:textId="77777777" w:rsidR="00A630B5" w:rsidRDefault="00AF714C">
      <w:pPr>
        <w:pStyle w:val="NormalWeb"/>
        <w:ind w:firstLine="720"/>
      </w:pPr>
      <w:r>
        <w:t xml:space="preserve">Un aspect important care </w:t>
      </w:r>
      <w:proofErr w:type="spellStart"/>
      <w:r>
        <w:t>poate</w:t>
      </w:r>
      <w:proofErr w:type="spellEnd"/>
      <w:r>
        <w:t xml:space="preserve"> fi </w:t>
      </w:r>
      <w:proofErr w:type="spellStart"/>
      <w:r>
        <w:t>adaptat</w:t>
      </w:r>
      <w:proofErr w:type="spellEnd"/>
      <w:r>
        <w:t xml:space="preserve"> </w:t>
      </w:r>
      <w:proofErr w:type="spellStart"/>
      <w:r>
        <w:t>în</w:t>
      </w:r>
      <w:proofErr w:type="spellEnd"/>
      <w:r>
        <w:t xml:space="preserve"> </w:t>
      </w:r>
      <w:proofErr w:type="spellStart"/>
      <w:r>
        <w:t>școala</w:t>
      </w:r>
      <w:proofErr w:type="spellEnd"/>
      <w:r>
        <w:t xml:space="preserve"> </w:t>
      </w:r>
      <w:proofErr w:type="spellStart"/>
      <w:r>
        <w:t>noastră</w:t>
      </w:r>
      <w:proofErr w:type="spellEnd"/>
      <w:r>
        <w:t xml:space="preserve"> </w:t>
      </w:r>
      <w:proofErr w:type="spellStart"/>
      <w:r>
        <w:t>este</w:t>
      </w:r>
      <w:proofErr w:type="spellEnd"/>
      <w:r>
        <w:t xml:space="preserve"> </w:t>
      </w:r>
      <w:proofErr w:type="spellStart"/>
      <w:r>
        <w:t>încurajarea</w:t>
      </w:r>
      <w:proofErr w:type="spellEnd"/>
      <w:r>
        <w:t xml:space="preserve"> </w:t>
      </w:r>
      <w:proofErr w:type="spellStart"/>
      <w:r>
        <w:t>învățării</w:t>
      </w:r>
      <w:proofErr w:type="spellEnd"/>
      <w:r>
        <w:t xml:space="preserve"> </w:t>
      </w:r>
      <w:proofErr w:type="spellStart"/>
      <w:r>
        <w:t>prin</w:t>
      </w:r>
      <w:proofErr w:type="spellEnd"/>
      <w:r>
        <w:t xml:space="preserve"> </w:t>
      </w:r>
      <w:proofErr w:type="spellStart"/>
      <w:r>
        <w:t>practică</w:t>
      </w:r>
      <w:proofErr w:type="spellEnd"/>
      <w:r>
        <w:t xml:space="preserve">. </w:t>
      </w:r>
      <w:proofErr w:type="spellStart"/>
      <w:r>
        <w:t>Elevii</w:t>
      </w:r>
      <w:proofErr w:type="spellEnd"/>
      <w:r>
        <w:t xml:space="preserve"> pot fi </w:t>
      </w:r>
      <w:proofErr w:type="spellStart"/>
      <w:r>
        <w:t>implicați</w:t>
      </w:r>
      <w:proofErr w:type="spellEnd"/>
      <w:r>
        <w:t xml:space="preserve"> </w:t>
      </w:r>
      <w:proofErr w:type="spellStart"/>
      <w:r>
        <w:t>mai</w:t>
      </w:r>
      <w:proofErr w:type="spellEnd"/>
      <w:r>
        <w:t xml:space="preserve"> </w:t>
      </w:r>
      <w:proofErr w:type="spellStart"/>
      <w:r>
        <w:t>activ</w:t>
      </w:r>
      <w:proofErr w:type="spellEnd"/>
      <w:r>
        <w:t xml:space="preserve"> </w:t>
      </w:r>
      <w:proofErr w:type="spellStart"/>
      <w:r>
        <w:t>în</w:t>
      </w:r>
      <w:proofErr w:type="spellEnd"/>
      <w:r>
        <w:t xml:space="preserve"> </w:t>
      </w:r>
      <w:proofErr w:type="spellStart"/>
      <w:r>
        <w:t>activități</w:t>
      </w:r>
      <w:proofErr w:type="spellEnd"/>
      <w:r>
        <w:t xml:space="preserve"> de </w:t>
      </w:r>
      <w:proofErr w:type="spellStart"/>
      <w:r>
        <w:t>pregătire</w:t>
      </w:r>
      <w:proofErr w:type="spellEnd"/>
      <w:r>
        <w:t xml:space="preserve"> </w:t>
      </w:r>
      <w:proofErr w:type="gramStart"/>
      <w:r>
        <w:t>a</w:t>
      </w:r>
      <w:proofErr w:type="gramEnd"/>
      <w:r>
        <w:t xml:space="preserve"> </w:t>
      </w:r>
      <w:proofErr w:type="spellStart"/>
      <w:r>
        <w:t>alimentelor</w:t>
      </w:r>
      <w:proofErr w:type="spellEnd"/>
      <w:r>
        <w:t xml:space="preserve">, </w:t>
      </w:r>
      <w:proofErr w:type="spellStart"/>
      <w:r>
        <w:t>organizarea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</w:t>
      </w:r>
      <w:proofErr w:type="spellStart"/>
      <w:r>
        <w:t>servirea</w:t>
      </w:r>
      <w:proofErr w:type="spellEnd"/>
      <w:r>
        <w:t xml:space="preserve"> </w:t>
      </w:r>
      <w:proofErr w:type="spellStart"/>
      <w:r>
        <w:t>mesei</w:t>
      </w:r>
      <w:proofErr w:type="spellEnd"/>
      <w:r>
        <w:t xml:space="preserve">, precum </w:t>
      </w:r>
      <w:proofErr w:type="spellStart"/>
      <w:r>
        <w:t>și</w:t>
      </w:r>
      <w:proofErr w:type="spellEnd"/>
      <w:r>
        <w:t xml:space="preserve"> </w:t>
      </w:r>
      <w:proofErr w:type="spellStart"/>
      <w:r>
        <w:t>în</w:t>
      </w:r>
      <w:proofErr w:type="spellEnd"/>
      <w:r>
        <w:t xml:space="preserve"> </w:t>
      </w:r>
      <w:proofErr w:type="spellStart"/>
      <w:r>
        <w:t>respectarea</w:t>
      </w:r>
      <w:proofErr w:type="spellEnd"/>
      <w:r>
        <w:t xml:space="preserve"> </w:t>
      </w:r>
      <w:proofErr w:type="spellStart"/>
      <w:r>
        <w:t>normelor</w:t>
      </w:r>
      <w:proofErr w:type="spellEnd"/>
      <w:r>
        <w:t xml:space="preserve"> de </w:t>
      </w:r>
      <w:proofErr w:type="spellStart"/>
      <w:r>
        <w:t>igienă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</w:t>
      </w:r>
      <w:proofErr w:type="spellStart"/>
      <w:r>
        <w:t>organizare</w:t>
      </w:r>
      <w:proofErr w:type="spellEnd"/>
      <w:r>
        <w:t xml:space="preserve"> din </w:t>
      </w:r>
      <w:proofErr w:type="spellStart"/>
      <w:r>
        <w:t>bucătărie</w:t>
      </w:r>
      <w:proofErr w:type="spellEnd"/>
      <w:r>
        <w:t xml:space="preserve">. </w:t>
      </w:r>
      <w:proofErr w:type="spellStart"/>
      <w:r>
        <w:t>Acest</w:t>
      </w:r>
      <w:proofErr w:type="spellEnd"/>
      <w:r>
        <w:t xml:space="preserve"> </w:t>
      </w:r>
      <w:proofErr w:type="spellStart"/>
      <w:r>
        <w:t>lucru</w:t>
      </w:r>
      <w:proofErr w:type="spellEnd"/>
      <w:r>
        <w:t xml:space="preserve"> </w:t>
      </w:r>
      <w:proofErr w:type="spellStart"/>
      <w:r>
        <w:t>contribuie</w:t>
      </w:r>
      <w:proofErr w:type="spellEnd"/>
      <w:r>
        <w:t xml:space="preserve"> la </w:t>
      </w:r>
      <w:proofErr w:type="spellStart"/>
      <w:r>
        <w:t>dezvoltarea</w:t>
      </w:r>
      <w:proofErr w:type="spellEnd"/>
      <w:r>
        <w:t xml:space="preserve"> </w:t>
      </w:r>
      <w:proofErr w:type="spellStart"/>
      <w:r>
        <w:t>competențelor</w:t>
      </w:r>
      <w:proofErr w:type="spellEnd"/>
      <w:r>
        <w:t xml:space="preserve"> </w:t>
      </w:r>
      <w:proofErr w:type="spellStart"/>
      <w:r>
        <w:t>profesionale</w:t>
      </w:r>
      <w:proofErr w:type="spellEnd"/>
      <w:r>
        <w:t xml:space="preserve">, </w:t>
      </w:r>
      <w:proofErr w:type="spellStart"/>
      <w:r>
        <w:t>dar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a </w:t>
      </w:r>
      <w:proofErr w:type="spellStart"/>
      <w:r>
        <w:t>spiritului</w:t>
      </w:r>
      <w:proofErr w:type="spellEnd"/>
      <w:r>
        <w:t xml:space="preserve"> de </w:t>
      </w:r>
      <w:proofErr w:type="spellStart"/>
      <w:r>
        <w:t>responsabilitate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de </w:t>
      </w:r>
      <w:proofErr w:type="spellStart"/>
      <w:r>
        <w:t>lucru</w:t>
      </w:r>
      <w:proofErr w:type="spellEnd"/>
      <w:r>
        <w:t xml:space="preserve"> </w:t>
      </w:r>
      <w:proofErr w:type="spellStart"/>
      <w:r>
        <w:t>în</w:t>
      </w:r>
      <w:proofErr w:type="spellEnd"/>
      <w:r>
        <w:t xml:space="preserve"> </w:t>
      </w:r>
      <w:proofErr w:type="spellStart"/>
      <w:r>
        <w:t>echipă</w:t>
      </w:r>
      <w:proofErr w:type="spellEnd"/>
      <w:r>
        <w:t>.</w:t>
      </w:r>
    </w:p>
    <w:p w14:paraId="55A301A6" w14:textId="77777777" w:rsidR="00A630B5" w:rsidRDefault="00AF714C">
      <w:pPr>
        <w:pStyle w:val="NormalWeb"/>
        <w:ind w:firstLine="720"/>
      </w:pPr>
      <w:r>
        <w:t xml:space="preserve">De </w:t>
      </w:r>
      <w:proofErr w:type="spellStart"/>
      <w:r>
        <w:t>asemenea</w:t>
      </w:r>
      <w:proofErr w:type="spellEnd"/>
      <w:r>
        <w:t xml:space="preserve">, </w:t>
      </w:r>
      <w:proofErr w:type="spellStart"/>
      <w:r>
        <w:t>experiența</w:t>
      </w:r>
      <w:proofErr w:type="spellEnd"/>
      <w:r>
        <w:t xml:space="preserve"> din Grecia a </w:t>
      </w:r>
      <w:proofErr w:type="spellStart"/>
      <w:r>
        <w:t>evidențiat</w:t>
      </w:r>
      <w:proofErr w:type="spellEnd"/>
      <w:r>
        <w:t xml:space="preserve"> </w:t>
      </w:r>
      <w:proofErr w:type="spellStart"/>
      <w:r>
        <w:t>importanța</w:t>
      </w:r>
      <w:proofErr w:type="spellEnd"/>
      <w:r>
        <w:t xml:space="preserve"> </w:t>
      </w:r>
      <w:proofErr w:type="spellStart"/>
      <w:r>
        <w:t>educației</w:t>
      </w:r>
      <w:proofErr w:type="spellEnd"/>
      <w:r>
        <w:t xml:space="preserve"> </w:t>
      </w:r>
      <w:proofErr w:type="spellStart"/>
      <w:r>
        <w:t>pentru</w:t>
      </w:r>
      <w:proofErr w:type="spellEnd"/>
      <w:r>
        <w:t xml:space="preserve"> </w:t>
      </w:r>
      <w:proofErr w:type="spellStart"/>
      <w:r>
        <w:t>reducerea</w:t>
      </w:r>
      <w:proofErr w:type="spellEnd"/>
      <w:r>
        <w:t xml:space="preserve"> </w:t>
      </w:r>
      <w:proofErr w:type="spellStart"/>
      <w:r>
        <w:t>risipei</w:t>
      </w:r>
      <w:proofErr w:type="spellEnd"/>
      <w:r>
        <w:t xml:space="preserve"> </w:t>
      </w:r>
      <w:proofErr w:type="spellStart"/>
      <w:r>
        <w:t>alimentare</w:t>
      </w:r>
      <w:proofErr w:type="spellEnd"/>
      <w:r>
        <w:t xml:space="preserve">. </w:t>
      </w:r>
      <w:proofErr w:type="spellStart"/>
      <w:r>
        <w:t>În</w:t>
      </w:r>
      <w:proofErr w:type="spellEnd"/>
      <w:r>
        <w:t xml:space="preserve"> </w:t>
      </w:r>
      <w:proofErr w:type="spellStart"/>
      <w:r>
        <w:t>cadrul</w:t>
      </w:r>
      <w:proofErr w:type="spellEnd"/>
      <w:r>
        <w:t xml:space="preserve"> </w:t>
      </w:r>
      <w:proofErr w:type="spellStart"/>
      <w:r>
        <w:t>orelor</w:t>
      </w:r>
      <w:proofErr w:type="spellEnd"/>
      <w:r>
        <w:t xml:space="preserve"> de </w:t>
      </w:r>
      <w:proofErr w:type="spellStart"/>
      <w:r>
        <w:t>specialitate</w:t>
      </w:r>
      <w:proofErr w:type="spellEnd"/>
      <w:r>
        <w:t xml:space="preserve">, </w:t>
      </w:r>
      <w:proofErr w:type="spellStart"/>
      <w:r>
        <w:t>voi</w:t>
      </w:r>
      <w:proofErr w:type="spellEnd"/>
      <w:r>
        <w:t xml:space="preserve"> integra </w:t>
      </w:r>
      <w:proofErr w:type="spellStart"/>
      <w:r>
        <w:t>activități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</w:t>
      </w:r>
      <w:proofErr w:type="spellStart"/>
      <w:r>
        <w:t>exemple</w:t>
      </w:r>
      <w:proofErr w:type="spellEnd"/>
      <w:r>
        <w:t xml:space="preserve"> practice </w:t>
      </w:r>
      <w:proofErr w:type="spellStart"/>
      <w:r>
        <w:t>prin</w:t>
      </w:r>
      <w:proofErr w:type="spellEnd"/>
      <w:r>
        <w:t xml:space="preserve"> care </w:t>
      </w:r>
      <w:proofErr w:type="spellStart"/>
      <w:r>
        <w:t>elevii</w:t>
      </w:r>
      <w:proofErr w:type="spellEnd"/>
      <w:r>
        <w:t xml:space="preserve"> </w:t>
      </w:r>
      <w:proofErr w:type="spellStart"/>
      <w:r>
        <w:t>să</w:t>
      </w:r>
      <w:proofErr w:type="spellEnd"/>
      <w:r>
        <w:t xml:space="preserve"> </w:t>
      </w:r>
      <w:proofErr w:type="spellStart"/>
      <w:r>
        <w:t>înțeleagă</w:t>
      </w:r>
      <w:proofErr w:type="spellEnd"/>
      <w:r>
        <w:t xml:space="preserve"> </w:t>
      </w:r>
      <w:proofErr w:type="spellStart"/>
      <w:r>
        <w:t>modul</w:t>
      </w:r>
      <w:proofErr w:type="spellEnd"/>
      <w:r>
        <w:t xml:space="preserve"> </w:t>
      </w:r>
      <w:proofErr w:type="spellStart"/>
      <w:r>
        <w:t>în</w:t>
      </w:r>
      <w:proofErr w:type="spellEnd"/>
      <w:r>
        <w:t xml:space="preserve"> care </w:t>
      </w:r>
      <w:proofErr w:type="spellStart"/>
      <w:r>
        <w:t>alimentele</w:t>
      </w:r>
      <w:proofErr w:type="spellEnd"/>
      <w:r>
        <w:t xml:space="preserve"> pot fi </w:t>
      </w:r>
      <w:proofErr w:type="spellStart"/>
      <w:r>
        <w:t>valorificate</w:t>
      </w:r>
      <w:proofErr w:type="spellEnd"/>
      <w:r>
        <w:t xml:space="preserve"> </w:t>
      </w:r>
      <w:proofErr w:type="spellStart"/>
      <w:r>
        <w:t>eficient</w:t>
      </w:r>
      <w:proofErr w:type="spellEnd"/>
      <w:r>
        <w:t xml:space="preserve">, </w:t>
      </w:r>
      <w:proofErr w:type="spellStart"/>
      <w:r>
        <w:t>evitând</w:t>
      </w:r>
      <w:proofErr w:type="spellEnd"/>
      <w:r>
        <w:t xml:space="preserve"> </w:t>
      </w:r>
      <w:proofErr w:type="spellStart"/>
      <w:r>
        <w:t>risipa</w:t>
      </w:r>
      <w:proofErr w:type="spellEnd"/>
      <w:r>
        <w:t xml:space="preserve">. De </w:t>
      </w:r>
      <w:proofErr w:type="spellStart"/>
      <w:r>
        <w:t>exemplu</w:t>
      </w:r>
      <w:proofErr w:type="spellEnd"/>
      <w:r>
        <w:t xml:space="preserve">, </w:t>
      </w:r>
      <w:proofErr w:type="spellStart"/>
      <w:r>
        <w:t>resturile</w:t>
      </w:r>
      <w:proofErr w:type="spellEnd"/>
      <w:r>
        <w:t xml:space="preserve"> de </w:t>
      </w:r>
      <w:proofErr w:type="spellStart"/>
      <w:r>
        <w:t>alimente</w:t>
      </w:r>
      <w:proofErr w:type="spellEnd"/>
      <w:r>
        <w:t xml:space="preserve"> pot fi </w:t>
      </w:r>
      <w:proofErr w:type="spellStart"/>
      <w:r>
        <w:t>transformate</w:t>
      </w:r>
      <w:proofErr w:type="spellEnd"/>
      <w:r>
        <w:t xml:space="preserve"> </w:t>
      </w:r>
      <w:proofErr w:type="spellStart"/>
      <w:r>
        <w:t>în</w:t>
      </w:r>
      <w:proofErr w:type="spellEnd"/>
      <w:r>
        <w:t xml:space="preserve"> </w:t>
      </w:r>
      <w:proofErr w:type="spellStart"/>
      <w:r>
        <w:t>alte</w:t>
      </w:r>
      <w:proofErr w:type="spellEnd"/>
      <w:r>
        <w:t xml:space="preserve"> preparate, </w:t>
      </w:r>
      <w:proofErr w:type="spellStart"/>
      <w:r>
        <w:t>demonstrând</w:t>
      </w:r>
      <w:proofErr w:type="spellEnd"/>
      <w:r>
        <w:t xml:space="preserve"> </w:t>
      </w:r>
      <w:proofErr w:type="spellStart"/>
      <w:r>
        <w:t>că</w:t>
      </w:r>
      <w:proofErr w:type="spellEnd"/>
      <w:r>
        <w:t xml:space="preserve"> </w:t>
      </w:r>
      <w:proofErr w:type="spellStart"/>
      <w:r>
        <w:t>prin</w:t>
      </w:r>
      <w:proofErr w:type="spellEnd"/>
      <w:r>
        <w:t xml:space="preserve"> </w:t>
      </w:r>
      <w:proofErr w:type="spellStart"/>
      <w:r>
        <w:t>creativitate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</w:t>
      </w:r>
      <w:proofErr w:type="spellStart"/>
      <w:r>
        <w:t>planificare</w:t>
      </w:r>
      <w:proofErr w:type="spellEnd"/>
      <w:r>
        <w:t xml:space="preserve"> se pot </w:t>
      </w:r>
      <w:proofErr w:type="spellStart"/>
      <w:r>
        <w:t>utiliza</w:t>
      </w:r>
      <w:proofErr w:type="spellEnd"/>
      <w:r>
        <w:t xml:space="preserve"> </w:t>
      </w:r>
      <w:proofErr w:type="spellStart"/>
      <w:r>
        <w:t>responsabil</w:t>
      </w:r>
      <w:proofErr w:type="spellEnd"/>
      <w:r>
        <w:t xml:space="preserve"> </w:t>
      </w:r>
      <w:proofErr w:type="spellStart"/>
      <w:r>
        <w:t>resursele</w:t>
      </w:r>
      <w:proofErr w:type="spellEnd"/>
      <w:r>
        <w:t xml:space="preserve"> </w:t>
      </w:r>
      <w:proofErr w:type="spellStart"/>
      <w:r>
        <w:t>alimentare</w:t>
      </w:r>
      <w:proofErr w:type="spellEnd"/>
      <w:r>
        <w:t>.</w:t>
      </w:r>
    </w:p>
    <w:p w14:paraId="69832202" w14:textId="77777777" w:rsidR="00A630B5" w:rsidRDefault="00AF714C">
      <w:pPr>
        <w:pStyle w:val="NormalWeb"/>
        <w:ind w:firstLine="720"/>
      </w:pPr>
      <w:proofErr w:type="spellStart"/>
      <w:r>
        <w:lastRenderedPageBreak/>
        <w:t>În</w:t>
      </w:r>
      <w:proofErr w:type="spellEnd"/>
      <w:r>
        <w:t xml:space="preserve"> </w:t>
      </w:r>
      <w:proofErr w:type="spellStart"/>
      <w:r>
        <w:t>activitatea</w:t>
      </w:r>
      <w:proofErr w:type="spellEnd"/>
      <w:r>
        <w:t xml:space="preserve"> </w:t>
      </w:r>
      <w:proofErr w:type="spellStart"/>
      <w:r>
        <w:t>didactică</w:t>
      </w:r>
      <w:proofErr w:type="spellEnd"/>
      <w:r>
        <w:t xml:space="preserve"> </w:t>
      </w:r>
      <w:proofErr w:type="spellStart"/>
      <w:r>
        <w:t>voi</w:t>
      </w:r>
      <w:proofErr w:type="spellEnd"/>
      <w:r>
        <w:t xml:space="preserve"> </w:t>
      </w:r>
      <w:proofErr w:type="spellStart"/>
      <w:r>
        <w:t>pune</w:t>
      </w:r>
      <w:proofErr w:type="spellEnd"/>
      <w:r>
        <w:t xml:space="preserve"> accent </w:t>
      </w:r>
      <w:proofErr w:type="spellStart"/>
      <w:r>
        <w:t>și</w:t>
      </w:r>
      <w:proofErr w:type="spellEnd"/>
      <w:r>
        <w:t xml:space="preserve"> pe </w:t>
      </w:r>
      <w:proofErr w:type="spellStart"/>
      <w:r>
        <w:t>educarea</w:t>
      </w:r>
      <w:proofErr w:type="spellEnd"/>
      <w:r>
        <w:t xml:space="preserve"> </w:t>
      </w:r>
      <w:proofErr w:type="spellStart"/>
      <w:r>
        <w:t>elevilor</w:t>
      </w:r>
      <w:proofErr w:type="spellEnd"/>
      <w:r>
        <w:t xml:space="preserve"> </w:t>
      </w:r>
      <w:proofErr w:type="spellStart"/>
      <w:r>
        <w:t>în</w:t>
      </w:r>
      <w:proofErr w:type="spellEnd"/>
      <w:r>
        <w:t xml:space="preserve"> </w:t>
      </w:r>
      <w:proofErr w:type="spellStart"/>
      <w:r>
        <w:t>spiritul</w:t>
      </w:r>
      <w:proofErr w:type="spellEnd"/>
      <w:r>
        <w:t xml:space="preserve"> </w:t>
      </w:r>
      <w:proofErr w:type="spellStart"/>
      <w:r>
        <w:t>respectului</w:t>
      </w:r>
      <w:proofErr w:type="spellEnd"/>
      <w:r>
        <w:t xml:space="preserve"> </w:t>
      </w:r>
      <w:proofErr w:type="spellStart"/>
      <w:r>
        <w:t>față</w:t>
      </w:r>
      <w:proofErr w:type="spellEnd"/>
      <w:r>
        <w:t xml:space="preserve"> de </w:t>
      </w:r>
      <w:proofErr w:type="spellStart"/>
      <w:r>
        <w:t>alimente</w:t>
      </w:r>
      <w:proofErr w:type="spellEnd"/>
      <w:r>
        <w:t xml:space="preserve">, al </w:t>
      </w:r>
      <w:proofErr w:type="spellStart"/>
      <w:r>
        <w:t>planificării</w:t>
      </w:r>
      <w:proofErr w:type="spellEnd"/>
      <w:r>
        <w:t xml:space="preserve"> </w:t>
      </w:r>
      <w:proofErr w:type="spellStart"/>
      <w:r>
        <w:t>corecte</w:t>
      </w:r>
      <w:proofErr w:type="spellEnd"/>
      <w:r>
        <w:t xml:space="preserve"> a </w:t>
      </w:r>
      <w:proofErr w:type="spellStart"/>
      <w:r>
        <w:t>porțiilor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al </w:t>
      </w:r>
      <w:proofErr w:type="spellStart"/>
      <w:r>
        <w:t>utilizării</w:t>
      </w:r>
      <w:proofErr w:type="spellEnd"/>
      <w:r>
        <w:t xml:space="preserve"> </w:t>
      </w:r>
      <w:proofErr w:type="spellStart"/>
      <w:r>
        <w:t>integrale</w:t>
      </w:r>
      <w:proofErr w:type="spellEnd"/>
      <w:r>
        <w:t xml:space="preserve"> </w:t>
      </w:r>
      <w:proofErr w:type="gramStart"/>
      <w:r>
        <w:t>a</w:t>
      </w:r>
      <w:proofErr w:type="gramEnd"/>
      <w:r>
        <w:t xml:space="preserve"> </w:t>
      </w:r>
      <w:proofErr w:type="spellStart"/>
      <w:r>
        <w:t>ingredientelor</w:t>
      </w:r>
      <w:proofErr w:type="spellEnd"/>
      <w:r>
        <w:t xml:space="preserve">. Prin </w:t>
      </w:r>
      <w:proofErr w:type="spellStart"/>
      <w:r>
        <w:t>aceste</w:t>
      </w:r>
      <w:proofErr w:type="spellEnd"/>
      <w:r>
        <w:t xml:space="preserve"> </w:t>
      </w:r>
      <w:proofErr w:type="spellStart"/>
      <w:r>
        <w:t>activități</w:t>
      </w:r>
      <w:proofErr w:type="spellEnd"/>
      <w:r>
        <w:t xml:space="preserve">, </w:t>
      </w:r>
      <w:proofErr w:type="spellStart"/>
      <w:r>
        <w:t>elevii</w:t>
      </w:r>
      <w:proofErr w:type="spellEnd"/>
      <w:r>
        <w:t xml:space="preserve"> </w:t>
      </w:r>
      <w:proofErr w:type="spellStart"/>
      <w:r>
        <w:t>vor</w:t>
      </w:r>
      <w:proofErr w:type="spellEnd"/>
      <w:r>
        <w:t xml:space="preserve"> </w:t>
      </w:r>
      <w:proofErr w:type="spellStart"/>
      <w:r>
        <w:t>dobândi</w:t>
      </w:r>
      <w:proofErr w:type="spellEnd"/>
      <w:r>
        <w:t xml:space="preserve"> nu </w:t>
      </w:r>
      <w:proofErr w:type="spellStart"/>
      <w:r>
        <w:t>doar</w:t>
      </w:r>
      <w:proofErr w:type="spellEnd"/>
      <w:r>
        <w:t xml:space="preserve"> </w:t>
      </w:r>
      <w:proofErr w:type="spellStart"/>
      <w:r>
        <w:t>cunoștințe</w:t>
      </w:r>
      <w:proofErr w:type="spellEnd"/>
      <w:r>
        <w:t xml:space="preserve"> </w:t>
      </w:r>
      <w:proofErr w:type="spellStart"/>
      <w:r>
        <w:t>teoretice</w:t>
      </w:r>
      <w:proofErr w:type="spellEnd"/>
      <w:r>
        <w:t xml:space="preserve">, ci </w:t>
      </w:r>
      <w:proofErr w:type="spellStart"/>
      <w:r>
        <w:t>și</w:t>
      </w:r>
      <w:proofErr w:type="spellEnd"/>
      <w:r>
        <w:t xml:space="preserve"> </w:t>
      </w:r>
      <w:proofErr w:type="spellStart"/>
      <w:r>
        <w:t>abilități</w:t>
      </w:r>
      <w:proofErr w:type="spellEnd"/>
      <w:r>
        <w:t xml:space="preserve"> practice utile </w:t>
      </w:r>
      <w:proofErr w:type="spellStart"/>
      <w:r>
        <w:t>pentru</w:t>
      </w:r>
      <w:proofErr w:type="spellEnd"/>
      <w:r>
        <w:t xml:space="preserve"> </w:t>
      </w:r>
      <w:proofErr w:type="spellStart"/>
      <w:r>
        <w:t>viitoarea</w:t>
      </w:r>
      <w:proofErr w:type="spellEnd"/>
      <w:r>
        <w:t xml:space="preserve"> lor </w:t>
      </w:r>
      <w:proofErr w:type="spellStart"/>
      <w:r>
        <w:t>activitate</w:t>
      </w:r>
      <w:proofErr w:type="spellEnd"/>
      <w:r>
        <w:t xml:space="preserve"> </w:t>
      </w:r>
      <w:proofErr w:type="spellStart"/>
      <w:r>
        <w:t>profesională</w:t>
      </w:r>
      <w:proofErr w:type="spellEnd"/>
      <w:r>
        <w:t>.</w:t>
      </w:r>
    </w:p>
    <w:p w14:paraId="66BC855C" w14:textId="77777777" w:rsidR="00A630B5" w:rsidRDefault="00AF714C">
      <w:pPr>
        <w:pStyle w:val="NormalWeb"/>
        <w:ind w:firstLine="720"/>
      </w:pPr>
      <w:proofErr w:type="spellStart"/>
      <w:r>
        <w:t>Astfel</w:t>
      </w:r>
      <w:proofErr w:type="spellEnd"/>
      <w:r>
        <w:t xml:space="preserve">, </w:t>
      </w:r>
      <w:proofErr w:type="spellStart"/>
      <w:r>
        <w:t>experiența</w:t>
      </w:r>
      <w:proofErr w:type="spellEnd"/>
      <w:r>
        <w:t xml:space="preserve"> </w:t>
      </w:r>
      <w:proofErr w:type="spellStart"/>
      <w:r>
        <w:t>mobilității</w:t>
      </w:r>
      <w:proofErr w:type="spellEnd"/>
      <w:r>
        <w:t xml:space="preserve"> Erasmus </w:t>
      </w:r>
      <w:proofErr w:type="spellStart"/>
      <w:r>
        <w:t>contribuie</w:t>
      </w:r>
      <w:proofErr w:type="spellEnd"/>
      <w:r>
        <w:t xml:space="preserve"> la </w:t>
      </w:r>
      <w:proofErr w:type="spellStart"/>
      <w:r>
        <w:t>îmbunătățirea</w:t>
      </w:r>
      <w:proofErr w:type="spellEnd"/>
      <w:r>
        <w:t xml:space="preserve"> </w:t>
      </w:r>
      <w:proofErr w:type="spellStart"/>
      <w:r>
        <w:t>procesului</w:t>
      </w:r>
      <w:proofErr w:type="spellEnd"/>
      <w:r>
        <w:t xml:space="preserve"> </w:t>
      </w:r>
      <w:proofErr w:type="spellStart"/>
      <w:r>
        <w:t>educațional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la </w:t>
      </w:r>
      <w:proofErr w:type="spellStart"/>
      <w:r>
        <w:t>dezvoltarea</w:t>
      </w:r>
      <w:proofErr w:type="spellEnd"/>
      <w:r>
        <w:t xml:space="preserve"> </w:t>
      </w:r>
      <w:proofErr w:type="spellStart"/>
      <w:r>
        <w:t>unor</w:t>
      </w:r>
      <w:proofErr w:type="spellEnd"/>
      <w:r>
        <w:t xml:space="preserve"> </w:t>
      </w:r>
      <w:proofErr w:type="spellStart"/>
      <w:r>
        <w:t>metode</w:t>
      </w:r>
      <w:proofErr w:type="spellEnd"/>
      <w:r>
        <w:t xml:space="preserve"> </w:t>
      </w:r>
      <w:proofErr w:type="spellStart"/>
      <w:r>
        <w:t>moderne</w:t>
      </w:r>
      <w:proofErr w:type="spellEnd"/>
      <w:r>
        <w:t xml:space="preserve"> de </w:t>
      </w:r>
      <w:proofErr w:type="spellStart"/>
      <w:r>
        <w:t>predare</w:t>
      </w:r>
      <w:proofErr w:type="spellEnd"/>
      <w:r>
        <w:t xml:space="preserve">, </w:t>
      </w:r>
      <w:proofErr w:type="spellStart"/>
      <w:r>
        <w:t>bazate</w:t>
      </w:r>
      <w:proofErr w:type="spellEnd"/>
      <w:r>
        <w:t xml:space="preserve"> pe </w:t>
      </w:r>
      <w:proofErr w:type="spellStart"/>
      <w:r>
        <w:t>învățare</w:t>
      </w:r>
      <w:proofErr w:type="spellEnd"/>
      <w:r>
        <w:t xml:space="preserve"> </w:t>
      </w:r>
      <w:proofErr w:type="spellStart"/>
      <w:r>
        <w:t>practică</w:t>
      </w:r>
      <w:proofErr w:type="spellEnd"/>
      <w:r>
        <w:t xml:space="preserve">, </w:t>
      </w:r>
      <w:proofErr w:type="spellStart"/>
      <w:r>
        <w:t>responsabilitate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</w:t>
      </w:r>
      <w:proofErr w:type="spellStart"/>
      <w:r>
        <w:t>sustenabilitate</w:t>
      </w:r>
      <w:proofErr w:type="spellEnd"/>
      <w:r>
        <w:t>.</w:t>
      </w:r>
    </w:p>
    <w:p w14:paraId="69550412" w14:textId="77777777" w:rsidR="00A630B5" w:rsidRDefault="00A630B5">
      <w:pPr>
        <w:pStyle w:val="Heading1"/>
      </w:pPr>
    </w:p>
    <w:p w14:paraId="7D8A04B8" w14:textId="77777777" w:rsidR="00A630B5" w:rsidRDefault="00AF714C">
      <w:pPr>
        <w:pStyle w:val="Heading1"/>
      </w:pPr>
      <w:r>
        <w:t xml:space="preserve">5. </w:t>
      </w:r>
      <w:proofErr w:type="spellStart"/>
      <w:r>
        <w:t>Propunere</w:t>
      </w:r>
      <w:proofErr w:type="spellEnd"/>
      <w:r>
        <w:t xml:space="preserve"> de </w:t>
      </w:r>
      <w:proofErr w:type="spellStart"/>
      <w:r>
        <w:t>activitate</w:t>
      </w:r>
      <w:proofErr w:type="spellEnd"/>
      <w:r>
        <w:t xml:space="preserve"> </w:t>
      </w:r>
      <w:proofErr w:type="spellStart"/>
      <w:r>
        <w:t>didactică</w:t>
      </w:r>
      <w:proofErr w:type="spellEnd"/>
    </w:p>
    <w:p w14:paraId="32E41369" w14:textId="77777777" w:rsidR="00A630B5" w:rsidRDefault="00AF714C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Disciplina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Alimentație</w:t>
      </w:r>
      <w:proofErr w:type="spellEnd"/>
    </w:p>
    <w:p w14:paraId="72C973B1" w14:textId="77777777" w:rsidR="00A630B5" w:rsidRDefault="00AF714C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Clasa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: </w:t>
      </w:r>
      <w:proofErr w:type="gramStart"/>
      <w:r>
        <w:rPr>
          <w:rFonts w:ascii="Times New Roman" w:eastAsia="SimSun" w:hAnsi="Times New Roman" w:cs="Times New Roman"/>
          <w:sz w:val="24"/>
          <w:szCs w:val="24"/>
        </w:rPr>
        <w:t>a</w:t>
      </w:r>
      <w:proofErr w:type="gramEnd"/>
      <w:r>
        <w:rPr>
          <w:rFonts w:ascii="Times New Roman" w:eastAsia="SimSun" w:hAnsi="Times New Roman" w:cs="Times New Roman"/>
          <w:sz w:val="24"/>
          <w:szCs w:val="24"/>
        </w:rPr>
        <w:t xml:space="preserve"> X-a</w:t>
      </w:r>
    </w:p>
    <w:p w14:paraId="35683142" w14:textId="77777777" w:rsidR="00A630B5" w:rsidRDefault="00AF714C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Durata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activității</w:t>
      </w:r>
      <w:proofErr w:type="spellEnd"/>
      <w:r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r>
        <w:rPr>
          <w:rFonts w:ascii="Times New Roman" w:eastAsia="SimSun" w:hAnsi="Times New Roman" w:cs="Times New Roman"/>
          <w:sz w:val="24"/>
          <w:szCs w:val="24"/>
        </w:rPr>
        <w:t xml:space="preserve">50 </w:t>
      </w:r>
      <w:proofErr w:type="gramStart"/>
      <w:r>
        <w:rPr>
          <w:rFonts w:ascii="Times New Roman" w:eastAsia="SimSun" w:hAnsi="Times New Roman" w:cs="Times New Roman"/>
          <w:sz w:val="24"/>
          <w:szCs w:val="24"/>
        </w:rPr>
        <w:t>minute</w:t>
      </w:r>
      <w:proofErr w:type="gramEnd"/>
    </w:p>
    <w:p w14:paraId="79367070" w14:textId="77777777" w:rsidR="00A630B5" w:rsidRDefault="00AF71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Tema </w:t>
      </w:r>
      <w:proofErr w:type="spellStart"/>
      <w:r>
        <w:rPr>
          <w:rFonts w:ascii="Times New Roman" w:hAnsi="Times New Roman" w:cs="Times New Roman"/>
          <w:sz w:val="24"/>
          <w:szCs w:val="24"/>
        </w:rPr>
        <w:t>lecției</w:t>
      </w:r>
      <w:proofErr w:type="spellEnd"/>
      <w:r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Reducerea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risipei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alimentare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și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valorificarea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resturilor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alimentare</w:t>
      </w:r>
      <w:proofErr w:type="spellEnd"/>
    </w:p>
    <w:p w14:paraId="3884731F" w14:textId="77777777" w:rsidR="00A630B5" w:rsidRDefault="00AF71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/>
      </w:r>
      <w:proofErr w:type="spellStart"/>
      <w:r>
        <w:rPr>
          <w:rFonts w:ascii="Times New Roman" w:hAnsi="Times New Roman" w:cs="Times New Roman"/>
          <w:sz w:val="24"/>
          <w:szCs w:val="24"/>
        </w:rPr>
        <w:t>Competențe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vizate</w:t>
      </w:r>
      <w:proofErr w:type="spellEnd"/>
      <w:r>
        <w:rPr>
          <w:rFonts w:ascii="Times New Roman" w:hAnsi="Times New Roman" w:cs="Times New Roman"/>
          <w:sz w:val="24"/>
          <w:szCs w:val="24"/>
        </w:rPr>
        <w:t>:</w:t>
      </w:r>
    </w:p>
    <w:p w14:paraId="4C413E9C" w14:textId="77777777" w:rsidR="00A630B5" w:rsidRDefault="00AF714C">
      <w:pPr>
        <w:rPr>
          <w:rFonts w:ascii="Times New Roman" w:eastAsia="SimSun" w:hAnsi="Times New Roman" w:cs="Times New Roman"/>
          <w:sz w:val="24"/>
          <w:szCs w:val="24"/>
        </w:rPr>
      </w:pPr>
      <w:r>
        <w:rPr>
          <w:rFonts w:ascii="Times New Roman" w:eastAsia="SimSun" w:hAnsi="Times New Roman" w:cs="Times New Roman"/>
          <w:sz w:val="24"/>
          <w:szCs w:val="24"/>
          <w:lang w:val="ro-RO"/>
        </w:rPr>
        <w:t>-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Identificarea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cauzelor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și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consecințelor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risipei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alimentare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>.</w:t>
      </w:r>
      <w:r>
        <w:rPr>
          <w:rFonts w:ascii="Times New Roman" w:eastAsia="SimSun" w:hAnsi="Times New Roman" w:cs="Times New Roman"/>
          <w:sz w:val="24"/>
          <w:szCs w:val="24"/>
        </w:rPr>
        <w:br/>
      </w:r>
      <w:r>
        <w:rPr>
          <w:rFonts w:ascii="Times New Roman" w:eastAsia="SimSun" w:hAnsi="Times New Roman" w:cs="Times New Roman"/>
          <w:sz w:val="24"/>
          <w:szCs w:val="24"/>
          <w:lang w:val="ro-RO"/>
        </w:rPr>
        <w:t>-</w:t>
      </w:r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Aplicarea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unor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metode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practice de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valorificare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a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alimentelor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pentru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a reduce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risipa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>.</w:t>
      </w:r>
    </w:p>
    <w:p w14:paraId="7E0BB20C" w14:textId="77777777" w:rsidR="00A630B5" w:rsidRDefault="00AF714C">
      <w:pPr>
        <w:rPr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/>
      </w:r>
      <w:proofErr w:type="spellStart"/>
      <w:r>
        <w:rPr>
          <w:sz w:val="24"/>
          <w:szCs w:val="24"/>
        </w:rPr>
        <w:t>Obiective</w:t>
      </w:r>
      <w:proofErr w:type="spellEnd"/>
      <w:r>
        <w:rPr>
          <w:sz w:val="24"/>
          <w:szCs w:val="24"/>
        </w:rPr>
        <w:t>:</w:t>
      </w:r>
    </w:p>
    <w:p w14:paraId="21BA6C39" w14:textId="77777777" w:rsidR="00A630B5" w:rsidRDefault="00AF714C">
      <w:pPr>
        <w:rPr>
          <w:rFonts w:ascii="Times New Roman" w:eastAsia="SimSun" w:hAnsi="Times New Roman" w:cs="Times New Roman"/>
          <w:sz w:val="24"/>
          <w:szCs w:val="24"/>
        </w:rPr>
      </w:pPr>
      <w:r>
        <w:rPr>
          <w:rFonts w:ascii="Times New Roman" w:eastAsia="SimSun" w:hAnsi="Times New Roman" w:cs="Times New Roman"/>
          <w:sz w:val="24"/>
          <w:szCs w:val="24"/>
          <w:lang w:val="ro-RO"/>
        </w:rPr>
        <w:t>-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Elevii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să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înțeleagă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ce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înseamnă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risipa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alimentară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și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care sunt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efectele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acesteia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asupra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mediului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și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societății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>.</w:t>
      </w:r>
      <w:r>
        <w:rPr>
          <w:rFonts w:ascii="Times New Roman" w:eastAsia="SimSun" w:hAnsi="Times New Roman" w:cs="Times New Roman"/>
          <w:sz w:val="24"/>
          <w:szCs w:val="24"/>
        </w:rPr>
        <w:br/>
      </w:r>
      <w:r>
        <w:rPr>
          <w:rFonts w:ascii="Times New Roman" w:eastAsia="SimSun" w:hAnsi="Times New Roman" w:cs="Times New Roman"/>
          <w:sz w:val="24"/>
          <w:szCs w:val="24"/>
          <w:lang w:val="ro-RO"/>
        </w:rPr>
        <w:t>-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Elevii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să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identifice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soluții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practice de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reutilizare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a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alimentelor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rămase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în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procesul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de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preparare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>.</w:t>
      </w:r>
    </w:p>
    <w:p w14:paraId="07D695E9" w14:textId="77777777" w:rsidR="00A630B5" w:rsidRDefault="00AF714C">
      <w:pPr>
        <w:rPr>
          <w:sz w:val="24"/>
          <w:szCs w:val="24"/>
        </w:rPr>
      </w:pPr>
      <w:r>
        <w:rPr>
          <w:sz w:val="24"/>
          <w:szCs w:val="24"/>
        </w:rPr>
        <w:br/>
      </w:r>
      <w:proofErr w:type="spellStart"/>
      <w:r>
        <w:rPr>
          <w:sz w:val="24"/>
          <w:szCs w:val="24"/>
        </w:rPr>
        <w:t>Resurse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didactice</w:t>
      </w:r>
      <w:proofErr w:type="spellEnd"/>
      <w:r>
        <w:rPr>
          <w:sz w:val="24"/>
          <w:szCs w:val="24"/>
        </w:rPr>
        <w:t>:</w:t>
      </w:r>
    </w:p>
    <w:p w14:paraId="4E41BEE5" w14:textId="77777777" w:rsidR="00A630B5" w:rsidRDefault="00AF714C">
      <w:pPr>
        <w:rPr>
          <w:rFonts w:ascii="Times New Roman" w:eastAsia="SimSun" w:hAnsi="Times New Roman" w:cs="Times New Roman"/>
          <w:sz w:val="24"/>
          <w:szCs w:val="24"/>
        </w:rPr>
      </w:pPr>
      <w:r>
        <w:rPr>
          <w:rFonts w:ascii="Times New Roman" w:eastAsia="SimSun" w:hAnsi="Times New Roman" w:cs="Times New Roman"/>
          <w:sz w:val="24"/>
          <w:szCs w:val="24"/>
          <w:lang w:val="ro-RO"/>
        </w:rPr>
        <w:t>-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Prezentare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PowerPoint „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Risipa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alimentară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>”.</w:t>
      </w:r>
      <w:r>
        <w:rPr>
          <w:rFonts w:ascii="Times New Roman" w:eastAsia="SimSun" w:hAnsi="Times New Roman" w:cs="Times New Roman"/>
          <w:sz w:val="24"/>
          <w:szCs w:val="24"/>
        </w:rPr>
        <w:br/>
      </w:r>
      <w:r>
        <w:rPr>
          <w:rFonts w:ascii="Times New Roman" w:eastAsia="SimSun" w:hAnsi="Times New Roman" w:cs="Times New Roman"/>
          <w:sz w:val="24"/>
          <w:szCs w:val="24"/>
          <w:lang w:val="ro-RO"/>
        </w:rPr>
        <w:t>-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Videoproiector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/ calculator.</w:t>
      </w:r>
      <w:r>
        <w:rPr>
          <w:rFonts w:ascii="Times New Roman" w:eastAsia="SimSun" w:hAnsi="Times New Roman" w:cs="Times New Roman"/>
          <w:sz w:val="24"/>
          <w:szCs w:val="24"/>
        </w:rPr>
        <w:br/>
      </w:r>
      <w:r>
        <w:rPr>
          <w:rFonts w:ascii="Times New Roman" w:eastAsia="SimSun" w:hAnsi="Times New Roman" w:cs="Times New Roman"/>
          <w:sz w:val="24"/>
          <w:szCs w:val="24"/>
          <w:lang w:val="ro-RO"/>
        </w:rPr>
        <w:t>-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Exemple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de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rețete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și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situații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practice din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activitatea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de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bucătărie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>.</w:t>
      </w:r>
    </w:p>
    <w:p w14:paraId="4B453A52" w14:textId="77777777" w:rsidR="00A630B5" w:rsidRDefault="00AF714C">
      <w:pPr>
        <w:rPr>
          <w:sz w:val="24"/>
          <w:szCs w:val="24"/>
        </w:rPr>
      </w:pPr>
      <w:r>
        <w:rPr>
          <w:sz w:val="24"/>
          <w:szCs w:val="24"/>
        </w:rPr>
        <w:br/>
      </w:r>
      <w:proofErr w:type="spellStart"/>
      <w:r>
        <w:rPr>
          <w:sz w:val="24"/>
          <w:szCs w:val="24"/>
        </w:rPr>
        <w:t>Desfășurarea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activității</w:t>
      </w:r>
      <w:proofErr w:type="spellEnd"/>
      <w:r>
        <w:rPr>
          <w:sz w:val="24"/>
          <w:szCs w:val="24"/>
        </w:rPr>
        <w:t>:</w:t>
      </w:r>
    </w:p>
    <w:p w14:paraId="39DB418B" w14:textId="77777777" w:rsidR="00A630B5" w:rsidRDefault="00AF714C">
      <w:pPr>
        <w:numPr>
          <w:ilvl w:val="0"/>
          <w:numId w:val="8"/>
        </w:num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Moment </w:t>
      </w:r>
      <w:proofErr w:type="spellStart"/>
      <w:r>
        <w:rPr>
          <w:sz w:val="24"/>
          <w:szCs w:val="24"/>
        </w:rPr>
        <w:t>organizatoric</w:t>
      </w:r>
      <w:proofErr w:type="spellEnd"/>
      <w:r>
        <w:rPr>
          <w:sz w:val="24"/>
          <w:szCs w:val="24"/>
        </w:rPr>
        <w:t xml:space="preserve"> / </w:t>
      </w:r>
      <w:proofErr w:type="spellStart"/>
      <w:r>
        <w:rPr>
          <w:sz w:val="24"/>
          <w:szCs w:val="24"/>
        </w:rPr>
        <w:t>introducere</w:t>
      </w:r>
      <w:proofErr w:type="spellEnd"/>
    </w:p>
    <w:p w14:paraId="2B6E3E99" w14:textId="77777777" w:rsidR="00A630B5" w:rsidRDefault="00AF714C">
      <w:pPr>
        <w:ind w:firstLine="720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SimSun" w:hAnsi="Times New Roman" w:cs="Times New Roman"/>
          <w:sz w:val="24"/>
          <w:szCs w:val="24"/>
        </w:rPr>
        <w:t>Profesorul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salută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elevii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și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verifică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prezența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. Se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realizează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o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scurtă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discuție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introductivă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despre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importanța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utilizării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responsabile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eastAsia="SimSun" w:hAnsi="Times New Roman" w:cs="Times New Roman"/>
          <w:sz w:val="24"/>
          <w:szCs w:val="24"/>
        </w:rPr>
        <w:t>a</w:t>
      </w:r>
      <w:proofErr w:type="gram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alimentelor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și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despre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fenomenul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risipei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alimentare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. Se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prezintă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tema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lecției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>.</w:t>
      </w:r>
    </w:p>
    <w:p w14:paraId="3F6449E6" w14:textId="77777777" w:rsidR="00A630B5" w:rsidRDefault="00AF714C">
      <w:pPr>
        <w:numPr>
          <w:ilvl w:val="0"/>
          <w:numId w:val="8"/>
        </w:numPr>
        <w:rPr>
          <w:sz w:val="24"/>
          <w:szCs w:val="24"/>
        </w:rPr>
      </w:pPr>
      <w:proofErr w:type="spellStart"/>
      <w:r>
        <w:rPr>
          <w:sz w:val="24"/>
          <w:szCs w:val="24"/>
        </w:rPr>
        <w:t>Activitatea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principală</w:t>
      </w:r>
      <w:proofErr w:type="spellEnd"/>
    </w:p>
    <w:p w14:paraId="0573DFFD" w14:textId="77777777" w:rsidR="00A630B5" w:rsidRDefault="00AF714C">
      <w:pPr>
        <w:ind w:firstLine="720"/>
        <w:rPr>
          <w:rFonts w:ascii="Times New Roman" w:eastAsia="SimSun" w:hAnsi="Times New Roman" w:cs="Times New Roman"/>
          <w:sz w:val="24"/>
          <w:szCs w:val="24"/>
        </w:rPr>
      </w:pPr>
      <w:proofErr w:type="spellStart"/>
      <w:r>
        <w:rPr>
          <w:rFonts w:ascii="Times New Roman" w:eastAsia="SimSun" w:hAnsi="Times New Roman" w:cs="Times New Roman"/>
          <w:sz w:val="24"/>
          <w:szCs w:val="24"/>
        </w:rPr>
        <w:t>Profesorul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prezintă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materialul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PowerPoint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despre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risipa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alimentară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explicând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ce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înseamnă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acest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fenomen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cauzele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și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consecințele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sale. Se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discută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exemple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concrete din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restaurante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și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din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bucătării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profesionale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. Este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prezentat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și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exemplul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practic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în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care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cartofii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fierți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rămași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după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prepararea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gomboților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nu au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fost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aruncați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, ci au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fost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transformați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în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piure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de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cartofi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și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serviți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ca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garnitură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lângă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pește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Elevii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sunt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încurajați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să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propună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și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alte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exemple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de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reutilizare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eastAsia="SimSun" w:hAnsi="Times New Roman" w:cs="Times New Roman"/>
          <w:sz w:val="24"/>
          <w:szCs w:val="24"/>
        </w:rPr>
        <w:t>a</w:t>
      </w:r>
      <w:proofErr w:type="gram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alimentelor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>.</w:t>
      </w:r>
    </w:p>
    <w:p w14:paraId="4964A1CF" w14:textId="77777777" w:rsidR="00A630B5" w:rsidRDefault="00A630B5">
      <w:pPr>
        <w:ind w:firstLine="720"/>
        <w:rPr>
          <w:rFonts w:ascii="Times New Roman" w:eastAsia="SimSun" w:hAnsi="Times New Roman" w:cs="Times New Roman"/>
          <w:sz w:val="24"/>
          <w:szCs w:val="24"/>
        </w:rPr>
      </w:pPr>
    </w:p>
    <w:p w14:paraId="34A0652E" w14:textId="77777777" w:rsidR="00A630B5" w:rsidRDefault="00AF714C">
      <w:pPr>
        <w:ind w:firstLine="720"/>
        <w:jc w:val="right"/>
        <w:rPr>
          <w:sz w:val="24"/>
          <w:szCs w:val="24"/>
          <w:lang w:val="ro-RO"/>
        </w:rPr>
      </w:pPr>
      <w:r>
        <w:rPr>
          <w:noProof/>
          <w:sz w:val="24"/>
          <w:szCs w:val="24"/>
        </w:rPr>
        <w:drawing>
          <wp:inline distT="0" distB="0" distL="114300" distR="114300" wp14:anchorId="160517CB" wp14:editId="5C6E73DA">
            <wp:extent cx="3738245" cy="3416935"/>
            <wp:effectExtent l="0" t="0" r="12065" b="0"/>
            <wp:docPr id="8" name="Picture 7" descr="A plate of food with lemon slices and sau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 descr="A plate of food with lemon slices and sauce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11"/>
                    <a:srcRect l="-45667" t="14986" r="-11667" b="2613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738245" cy="341693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>
                        <a:path w="7922146" h="6858001">
                          <a:moveTo>
                            <a:pt x="379987" y="0"/>
                          </a:moveTo>
                          <a:lnTo>
                            <a:pt x="5304971" y="0"/>
                          </a:lnTo>
                          <a:lnTo>
                            <a:pt x="7065281" y="0"/>
                          </a:lnTo>
                          <a:lnTo>
                            <a:pt x="7397540" y="0"/>
                          </a:lnTo>
                          <a:lnTo>
                            <a:pt x="7397540" y="1"/>
                          </a:lnTo>
                          <a:lnTo>
                            <a:pt x="7922146" y="1"/>
                          </a:lnTo>
                          <a:lnTo>
                            <a:pt x="7922146" y="6858001"/>
                          </a:lnTo>
                          <a:lnTo>
                            <a:pt x="7065281" y="6858001"/>
                          </a:lnTo>
                          <a:lnTo>
                            <a:pt x="7065281" y="6858000"/>
                          </a:lnTo>
                          <a:lnTo>
                            <a:pt x="5932989" y="6858000"/>
                          </a:lnTo>
                          <a:lnTo>
                            <a:pt x="5932989" y="6858001"/>
                          </a:lnTo>
                          <a:lnTo>
                            <a:pt x="27809" y="6858001"/>
                          </a:lnTo>
                          <a:lnTo>
                            <a:pt x="1803228" y="4521201"/>
                          </a:lnTo>
                          <a:close/>
                          <a:moveTo>
                            <a:pt x="0" y="0"/>
                          </a:moveTo>
                          <a:lnTo>
                            <a:pt x="379987" y="0"/>
                          </a:lnTo>
                          <a:lnTo>
                            <a:pt x="0" y="407"/>
                          </a:lnTo>
                          <a:close/>
                        </a:path>
                      </a:pathLst>
                    </a:custGeom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val="ro-RO"/>
        </w:rPr>
        <w:t>Fig.4 Preparat realizat pentru combaterea risipei alimentare</w:t>
      </w:r>
    </w:p>
    <w:p w14:paraId="08566D88" w14:textId="77777777" w:rsidR="00A630B5" w:rsidRDefault="00AF714C">
      <w:pPr>
        <w:ind w:firstLine="720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114300" distR="114300" wp14:anchorId="145F5960" wp14:editId="28F46FEC">
            <wp:extent cx="2559050" cy="3254375"/>
            <wp:effectExtent l="0" t="0" r="1270" b="6985"/>
            <wp:docPr id="6" name="Picture 5" descr="A person in a chef's uniform holding a plate of foo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A person in a chef's uniform holding a plate of food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12"/>
                    <a:srcRect r="-1" b="4660"/>
                    <a:stretch>
                      <a:fillRect/>
                    </a:stretch>
                  </pic:blipFill>
                  <pic:spPr>
                    <a:xfrm>
                      <a:off x="0" y="0"/>
                      <a:ext cx="2559050" cy="325437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>
                        <a:path w="5394960" h="6858000">
                          <a:moveTo>
                            <a:pt x="842596" y="0"/>
                          </a:moveTo>
                          <a:lnTo>
                            <a:pt x="5394960" y="0"/>
                          </a:lnTo>
                          <a:lnTo>
                            <a:pt x="5394960" y="21851"/>
                          </a:lnTo>
                          <a:lnTo>
                            <a:pt x="4365943" y="6858000"/>
                          </a:lnTo>
                          <a:lnTo>
                            <a:pt x="0" y="6858000"/>
                          </a:lnTo>
                          <a:lnTo>
                            <a:pt x="0" y="5666154"/>
                          </a:lnTo>
                          <a:close/>
                        </a:path>
                      </a:pathLst>
                    </a:custGeom>
                  </pic:spPr>
                </pic:pic>
              </a:graphicData>
            </a:graphic>
          </wp:inline>
        </w:drawing>
      </w:r>
    </w:p>
    <w:p w14:paraId="76B4A962" w14:textId="77777777" w:rsidR="00A630B5" w:rsidRDefault="00AF714C">
      <w:pPr>
        <w:ind w:firstLine="720"/>
        <w:jc w:val="right"/>
        <w:rPr>
          <w:sz w:val="24"/>
          <w:szCs w:val="24"/>
          <w:lang w:val="ro-RO"/>
        </w:rPr>
      </w:pPr>
      <w:r>
        <w:rPr>
          <w:sz w:val="24"/>
          <w:szCs w:val="24"/>
          <w:lang w:val="ro-RO"/>
        </w:rPr>
        <w:t>Fig.5 Eleva participantă la activitatea de combatere a risipei alimentare</w:t>
      </w:r>
    </w:p>
    <w:p w14:paraId="0BD31089" w14:textId="77777777" w:rsidR="00A630B5" w:rsidRDefault="00AF714C">
      <w:pPr>
        <w:ind w:firstLine="720"/>
        <w:jc w:val="center"/>
      </w:pPr>
      <w:r>
        <w:rPr>
          <w:noProof/>
        </w:rPr>
        <w:drawing>
          <wp:inline distT="0" distB="0" distL="114300" distR="114300" wp14:anchorId="4476857A" wp14:editId="11EB83DF">
            <wp:extent cx="5479415" cy="3089910"/>
            <wp:effectExtent l="0" t="0" r="6985" b="3810"/>
            <wp:docPr id="1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79415" cy="308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2E1C08" w14:textId="77777777" w:rsidR="00A630B5" w:rsidRDefault="00AF714C">
      <w:pPr>
        <w:ind w:firstLine="720"/>
        <w:jc w:val="right"/>
        <w:rPr>
          <w:sz w:val="24"/>
          <w:szCs w:val="24"/>
          <w:lang w:val="ro-RO"/>
        </w:rPr>
      </w:pPr>
      <w:r>
        <w:rPr>
          <w:sz w:val="24"/>
          <w:szCs w:val="24"/>
          <w:lang w:val="ro-RO"/>
        </w:rPr>
        <w:t>Fig.6 Ingrediente și mod de preparare pentru preparatul ales</w:t>
      </w:r>
    </w:p>
    <w:p w14:paraId="72F62496" w14:textId="0D7D7AAB" w:rsidR="00A630B5" w:rsidRDefault="00A630B5">
      <w:pPr>
        <w:ind w:firstLine="720"/>
        <w:rPr>
          <w:sz w:val="24"/>
          <w:szCs w:val="24"/>
        </w:rPr>
      </w:pPr>
    </w:p>
    <w:p w14:paraId="21D7AD9E" w14:textId="6A2C426A" w:rsidR="003652C9" w:rsidRDefault="003652C9">
      <w:pPr>
        <w:ind w:firstLine="720"/>
        <w:rPr>
          <w:sz w:val="24"/>
          <w:szCs w:val="24"/>
        </w:rPr>
      </w:pPr>
    </w:p>
    <w:p w14:paraId="3EFCC94E" w14:textId="77777777" w:rsidR="003652C9" w:rsidRDefault="003652C9">
      <w:pPr>
        <w:ind w:firstLine="720"/>
        <w:rPr>
          <w:sz w:val="24"/>
          <w:szCs w:val="24"/>
        </w:rPr>
      </w:pPr>
    </w:p>
    <w:p w14:paraId="67E68BD8" w14:textId="77777777" w:rsidR="00A630B5" w:rsidRDefault="00AF714C">
      <w:pPr>
        <w:numPr>
          <w:ilvl w:val="0"/>
          <w:numId w:val="8"/>
        </w:numPr>
        <w:rPr>
          <w:sz w:val="24"/>
          <w:szCs w:val="24"/>
        </w:rPr>
      </w:pPr>
      <w:proofErr w:type="spellStart"/>
      <w:r>
        <w:rPr>
          <w:sz w:val="24"/>
          <w:szCs w:val="24"/>
        </w:rPr>
        <w:lastRenderedPageBreak/>
        <w:t>Consolidare</w:t>
      </w:r>
      <w:proofErr w:type="spellEnd"/>
      <w:r>
        <w:rPr>
          <w:sz w:val="24"/>
          <w:szCs w:val="24"/>
        </w:rPr>
        <w:t xml:space="preserve"> / </w:t>
      </w:r>
      <w:proofErr w:type="spellStart"/>
      <w:r>
        <w:rPr>
          <w:sz w:val="24"/>
          <w:szCs w:val="24"/>
        </w:rPr>
        <w:t>aplicare</w:t>
      </w:r>
      <w:proofErr w:type="spellEnd"/>
    </w:p>
    <w:p w14:paraId="128FD954" w14:textId="77777777" w:rsidR="00A630B5" w:rsidRDefault="00AF714C">
      <w:pPr>
        <w:ind w:firstLine="720"/>
        <w:rPr>
          <w:rFonts w:ascii="Times New Roman" w:eastAsia="SimSun" w:hAnsi="Times New Roman" w:cs="Times New Roman"/>
          <w:sz w:val="24"/>
          <w:szCs w:val="24"/>
        </w:rPr>
      </w:pPr>
      <w:proofErr w:type="spellStart"/>
      <w:r>
        <w:rPr>
          <w:rFonts w:ascii="Times New Roman" w:eastAsia="SimSun" w:hAnsi="Times New Roman" w:cs="Times New Roman"/>
          <w:sz w:val="24"/>
          <w:szCs w:val="24"/>
        </w:rPr>
        <w:t>Elevii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lucrează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în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echipe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și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identifică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exemple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de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alimente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care pot fi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valorificate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în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alte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preparate,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evitând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risipa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Fiecare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echipă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prezintă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ideile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găsite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și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discută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soluții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creative de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utilizare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a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resturilor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alimentare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>.</w:t>
      </w:r>
    </w:p>
    <w:p w14:paraId="339128A8" w14:textId="77777777" w:rsidR="00A630B5" w:rsidRDefault="00AF714C">
      <w:pPr>
        <w:ind w:firstLine="720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114300" distR="114300" wp14:anchorId="132EC0BB" wp14:editId="03A47AB0">
            <wp:extent cx="2343150" cy="3124835"/>
            <wp:effectExtent l="0" t="0" r="3810" b="14605"/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312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19743" w14:textId="77777777" w:rsidR="00A630B5" w:rsidRDefault="00AF714C">
      <w:pPr>
        <w:ind w:firstLine="720"/>
        <w:jc w:val="right"/>
        <w:rPr>
          <w:sz w:val="24"/>
          <w:szCs w:val="24"/>
          <w:lang w:val="ro-RO"/>
        </w:rPr>
      </w:pPr>
      <w:r>
        <w:rPr>
          <w:sz w:val="24"/>
          <w:szCs w:val="24"/>
          <w:lang w:val="ro-RO"/>
        </w:rPr>
        <w:t>Fig.7 Eleve participante la activitatea de combatere a risipei alimentare</w:t>
      </w:r>
    </w:p>
    <w:p w14:paraId="1DA4C434" w14:textId="77777777" w:rsidR="00A630B5" w:rsidRDefault="00A630B5">
      <w:pPr>
        <w:ind w:firstLine="720"/>
        <w:jc w:val="center"/>
        <w:rPr>
          <w:sz w:val="24"/>
          <w:szCs w:val="24"/>
        </w:rPr>
      </w:pPr>
    </w:p>
    <w:p w14:paraId="5507B0B8" w14:textId="77777777" w:rsidR="00A630B5" w:rsidRDefault="00A630B5">
      <w:pPr>
        <w:ind w:firstLine="720"/>
        <w:rPr>
          <w:rFonts w:ascii="Times New Roman" w:eastAsia="SimSun" w:hAnsi="Times New Roman" w:cs="Times New Roman"/>
          <w:sz w:val="24"/>
          <w:szCs w:val="24"/>
        </w:rPr>
      </w:pPr>
    </w:p>
    <w:p w14:paraId="231354AB" w14:textId="77777777" w:rsidR="00A630B5" w:rsidRDefault="00AF714C">
      <w:pPr>
        <w:numPr>
          <w:ilvl w:val="0"/>
          <w:numId w:val="8"/>
        </w:numPr>
        <w:rPr>
          <w:sz w:val="24"/>
          <w:szCs w:val="24"/>
        </w:rPr>
      </w:pPr>
      <w:proofErr w:type="spellStart"/>
      <w:r>
        <w:rPr>
          <w:sz w:val="24"/>
          <w:szCs w:val="24"/>
        </w:rPr>
        <w:t>Evaluare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și</w:t>
      </w:r>
      <w:proofErr w:type="spellEnd"/>
      <w:r>
        <w:rPr>
          <w:sz w:val="24"/>
          <w:szCs w:val="24"/>
        </w:rPr>
        <w:t xml:space="preserve"> feedback</w:t>
      </w:r>
    </w:p>
    <w:p w14:paraId="37A3E516" w14:textId="77777777" w:rsidR="00A630B5" w:rsidRDefault="00AF714C">
      <w:pPr>
        <w:ind w:firstLine="720"/>
        <w:rPr>
          <w:rFonts w:ascii="Times New Roman" w:eastAsia="SimSun" w:hAnsi="Times New Roman" w:cs="Times New Roman"/>
          <w:sz w:val="24"/>
          <w:szCs w:val="24"/>
        </w:rPr>
      </w:pPr>
      <w:proofErr w:type="spellStart"/>
      <w:r>
        <w:rPr>
          <w:rFonts w:ascii="Times New Roman" w:eastAsia="SimSun" w:hAnsi="Times New Roman" w:cs="Times New Roman"/>
          <w:sz w:val="24"/>
          <w:szCs w:val="24"/>
        </w:rPr>
        <w:t>Profesorul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adresează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întrebări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pentru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verificarea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înțelegerii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temei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și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oferă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feedback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asupra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ideilor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prezentate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de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elevi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Activitatea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se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încheie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prin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evidențierea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importanței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responsabilității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față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de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alimente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și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față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de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resurse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>.</w:t>
      </w:r>
    </w:p>
    <w:p w14:paraId="259842FA" w14:textId="77777777" w:rsidR="00A630B5" w:rsidRDefault="00AF714C">
      <w:pPr>
        <w:ind w:firstLine="720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114300" distR="114300" wp14:anchorId="5803609E" wp14:editId="149E6D76">
            <wp:extent cx="3277870" cy="4167505"/>
            <wp:effectExtent l="0" t="0" r="13970" b="8255"/>
            <wp:docPr id="5" name="Content Placeholder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ontent Placeholder 4"/>
                    <pic:cNvPicPr>
                      <a:picLocks noGrp="1" noChangeAspect="1"/>
                    </pic:cNvPicPr>
                  </pic:nvPicPr>
                  <pic:blipFill>
                    <a:blip r:embed="rId15"/>
                    <a:srcRect l="19646" r="3" b="9093"/>
                    <a:stretch>
                      <a:fillRect/>
                    </a:stretch>
                  </pic:blipFill>
                  <pic:spPr>
                    <a:xfrm>
                      <a:off x="0" y="0"/>
                      <a:ext cx="3277870" cy="4167505"/>
                    </a:xfrm>
                    <a:custGeom>
                      <a:avLst/>
                      <a:gdLst/>
                      <a:ahLst/>
                      <a:cxnLst/>
                      <a:rect l="l" t="t" r="r" b="b"/>
                      <a:pathLst>
                        <a:path w="5394960" h="6858000">
                          <a:moveTo>
                            <a:pt x="842596" y="0"/>
                          </a:moveTo>
                          <a:lnTo>
                            <a:pt x="5394960" y="0"/>
                          </a:lnTo>
                          <a:lnTo>
                            <a:pt x="5394960" y="21851"/>
                          </a:lnTo>
                          <a:lnTo>
                            <a:pt x="4365943" y="6858000"/>
                          </a:lnTo>
                          <a:lnTo>
                            <a:pt x="0" y="6858000"/>
                          </a:lnTo>
                          <a:lnTo>
                            <a:pt x="0" y="5666154"/>
                          </a:lnTo>
                          <a:close/>
                        </a:path>
                      </a:pathLst>
                    </a:custGeom>
                  </pic:spPr>
                </pic:pic>
              </a:graphicData>
            </a:graphic>
          </wp:inline>
        </w:drawing>
      </w:r>
    </w:p>
    <w:p w14:paraId="5D4E3D52" w14:textId="77777777" w:rsidR="00A630B5" w:rsidRDefault="00AF714C">
      <w:pPr>
        <w:ind w:firstLine="720"/>
        <w:jc w:val="right"/>
        <w:rPr>
          <w:sz w:val="24"/>
          <w:szCs w:val="24"/>
          <w:lang w:val="ro-RO"/>
        </w:rPr>
      </w:pPr>
      <w:r>
        <w:rPr>
          <w:sz w:val="24"/>
          <w:szCs w:val="24"/>
          <w:lang w:val="ro-RO"/>
        </w:rPr>
        <w:t>Fig.8 Evaluare și feedback din partea profesorului</w:t>
      </w:r>
    </w:p>
    <w:p w14:paraId="1D935E17" w14:textId="77777777" w:rsidR="00A630B5" w:rsidRDefault="00A630B5">
      <w:pPr>
        <w:ind w:firstLine="720"/>
        <w:rPr>
          <w:rFonts w:ascii="Times New Roman" w:eastAsia="SimSun" w:hAnsi="Times New Roman" w:cs="Times New Roman"/>
          <w:sz w:val="24"/>
          <w:szCs w:val="24"/>
        </w:rPr>
      </w:pPr>
    </w:p>
    <w:p w14:paraId="398D5007" w14:textId="77777777" w:rsidR="00A630B5" w:rsidRDefault="00AF714C">
      <w:pPr>
        <w:pStyle w:val="Heading1"/>
      </w:pPr>
      <w:r>
        <w:t xml:space="preserve">6. </w:t>
      </w:r>
      <w:proofErr w:type="spellStart"/>
      <w:r>
        <w:t>Materiale</w:t>
      </w:r>
      <w:proofErr w:type="spellEnd"/>
      <w:r>
        <w:t xml:space="preserve"> </w:t>
      </w:r>
      <w:proofErr w:type="spellStart"/>
      <w:r>
        <w:t>didactice</w:t>
      </w:r>
      <w:proofErr w:type="spellEnd"/>
      <w:r>
        <w:t xml:space="preserve"> </w:t>
      </w:r>
      <w:proofErr w:type="spellStart"/>
      <w:r>
        <w:t>propuse</w:t>
      </w:r>
      <w:proofErr w:type="spellEnd"/>
    </w:p>
    <w:p w14:paraId="7D43F4CE" w14:textId="77777777" w:rsidR="00A630B5" w:rsidRDefault="00AF714C">
      <w:r>
        <w:t xml:space="preserve">• </w:t>
      </w:r>
      <w:proofErr w:type="spellStart"/>
      <w:r>
        <w:t>fișe</w:t>
      </w:r>
      <w:proofErr w:type="spellEnd"/>
      <w:r>
        <w:t xml:space="preserve"> de </w:t>
      </w:r>
      <w:proofErr w:type="spellStart"/>
      <w:r>
        <w:t>lucru</w:t>
      </w:r>
      <w:proofErr w:type="spellEnd"/>
    </w:p>
    <w:p w14:paraId="331381FE" w14:textId="77777777" w:rsidR="00A630B5" w:rsidRDefault="00AF714C">
      <w:pPr>
        <w:rPr>
          <w:rFonts w:ascii="Times New Roman" w:eastAsia="SimSun" w:hAnsi="Times New Roman" w:cs="Times New Roman"/>
          <w:lang w:val="ro-RO"/>
        </w:rPr>
      </w:pPr>
      <w:r>
        <w:rPr>
          <w:rFonts w:ascii="Times New Roman" w:eastAsia="SimSun" w:hAnsi="Times New Roman" w:cs="Times New Roman"/>
          <w:sz w:val="24"/>
          <w:szCs w:val="24"/>
        </w:rPr>
        <w:t xml:space="preserve">–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fișe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cu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întrebări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și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exerciții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privind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identificarea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cauzelor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risipei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alimentare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propunerea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unor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soluții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de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reducere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a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risipei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și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exemple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de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reutilizare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eastAsia="SimSun" w:hAnsi="Times New Roman" w:cs="Times New Roman"/>
          <w:sz w:val="24"/>
          <w:szCs w:val="24"/>
        </w:rPr>
        <w:t>a</w:t>
      </w:r>
      <w:proofErr w:type="gram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alimentelor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rămase</w:t>
      </w:r>
      <w:proofErr w:type="spellEnd"/>
    </w:p>
    <w:p w14:paraId="0E6EAA32" w14:textId="77777777" w:rsidR="00A630B5" w:rsidRDefault="00AF714C">
      <w:r>
        <w:t xml:space="preserve">• </w:t>
      </w:r>
      <w:proofErr w:type="spellStart"/>
      <w:r>
        <w:t>prezentări</w:t>
      </w:r>
      <w:proofErr w:type="spellEnd"/>
      <w:r>
        <w:t xml:space="preserve"> / </w:t>
      </w:r>
      <w:proofErr w:type="spellStart"/>
      <w:r>
        <w:t>aplicații</w:t>
      </w:r>
      <w:proofErr w:type="spellEnd"/>
      <w:r>
        <w:t xml:space="preserve"> </w:t>
      </w:r>
      <w:proofErr w:type="spellStart"/>
      <w:r>
        <w:t>digitale</w:t>
      </w:r>
      <w:proofErr w:type="spellEnd"/>
    </w:p>
    <w:p w14:paraId="4683E720" w14:textId="77777777" w:rsidR="00A630B5" w:rsidRDefault="00AF714C">
      <w:pPr>
        <w:rPr>
          <w:rFonts w:ascii="Times New Roman" w:eastAsia="SimSun" w:hAnsi="Times New Roman" w:cs="Times New Roman"/>
          <w:sz w:val="24"/>
          <w:szCs w:val="24"/>
        </w:rPr>
      </w:pPr>
      <w:bookmarkStart w:id="0" w:name="_Hlk224570830"/>
      <w:r>
        <w:rPr>
          <w:rFonts w:ascii="Times New Roman" w:eastAsia="SimSun" w:hAnsi="Times New Roman" w:cs="Times New Roman"/>
          <w:sz w:val="24"/>
          <w:szCs w:val="24"/>
        </w:rPr>
        <w:t xml:space="preserve">–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prezentare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PowerPoint „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Risipa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alimentară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”,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utilizată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pentru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explicarea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conceptului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, a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cauzelor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și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a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consecințelor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acestui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fenomen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, precum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și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pentru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prezentarea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exemplului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practic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în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care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cartofii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fierți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rămași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nu au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fost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risipiți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, ci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transformați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în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piure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și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serviți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ca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garnitură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>.</w:t>
      </w:r>
    </w:p>
    <w:bookmarkEnd w:id="0"/>
    <w:p w14:paraId="4D46A1D9" w14:textId="77777777" w:rsidR="00A630B5" w:rsidRDefault="00AF714C">
      <w:r>
        <w:rPr>
          <w:noProof/>
        </w:rPr>
        <w:lastRenderedPageBreak/>
        <w:drawing>
          <wp:inline distT="0" distB="0" distL="114300" distR="114300" wp14:anchorId="1CD9F61A" wp14:editId="70C2F9B1">
            <wp:extent cx="5483225" cy="2150110"/>
            <wp:effectExtent l="0" t="0" r="3175" b="139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83225" cy="215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BBD8E7" w14:textId="77777777" w:rsidR="00A630B5" w:rsidRDefault="00AF714C">
      <w:pPr>
        <w:wordWrap w:val="0"/>
        <w:jc w:val="right"/>
        <w:rPr>
          <w:lang w:val="ro-RO"/>
        </w:rPr>
      </w:pPr>
      <w:r>
        <w:rPr>
          <w:lang w:val="ro-RO"/>
        </w:rPr>
        <w:t>Fig.9. Prezentare Power-Point pentru combaterea risipei alimentare</w:t>
      </w:r>
    </w:p>
    <w:p w14:paraId="267CCBF1" w14:textId="77777777" w:rsidR="00A630B5" w:rsidRDefault="00A630B5">
      <w:pPr>
        <w:rPr>
          <w:rFonts w:ascii="Times New Roman" w:eastAsia="SimSun" w:hAnsi="Times New Roman" w:cs="Times New Roman"/>
          <w:sz w:val="24"/>
          <w:szCs w:val="24"/>
          <w:lang w:val="ro-RO"/>
        </w:rPr>
      </w:pPr>
    </w:p>
    <w:p w14:paraId="1CA8B4F8" w14:textId="77777777" w:rsidR="00A630B5" w:rsidRDefault="00AF714C">
      <w:r>
        <w:t xml:space="preserve">• </w:t>
      </w:r>
      <w:proofErr w:type="spellStart"/>
      <w:r>
        <w:t>alte</w:t>
      </w:r>
      <w:proofErr w:type="spellEnd"/>
      <w:r>
        <w:t xml:space="preserve"> </w:t>
      </w:r>
      <w:proofErr w:type="spellStart"/>
      <w:r>
        <w:t>resurse</w:t>
      </w:r>
      <w:proofErr w:type="spellEnd"/>
      <w:r>
        <w:t xml:space="preserve"> </w:t>
      </w:r>
      <w:proofErr w:type="spellStart"/>
      <w:r>
        <w:t>utilizate</w:t>
      </w:r>
      <w:proofErr w:type="spellEnd"/>
    </w:p>
    <w:p w14:paraId="0F334E76" w14:textId="64372E3C" w:rsidR="00A630B5" w:rsidRDefault="00AF714C">
      <w:pPr>
        <w:rPr>
          <w:rFonts w:ascii="Times New Roman" w:eastAsia="SimSun" w:hAnsi="Times New Roman" w:cs="Times New Roman"/>
          <w:sz w:val="24"/>
          <w:szCs w:val="24"/>
        </w:rPr>
      </w:pPr>
      <w:r>
        <w:rPr>
          <w:rFonts w:ascii="Times New Roman" w:eastAsia="SimSun" w:hAnsi="Times New Roman" w:cs="Times New Roman"/>
          <w:sz w:val="24"/>
          <w:szCs w:val="24"/>
        </w:rPr>
        <w:t xml:space="preserve">–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exemple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practice din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activitatea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de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bucătărie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rețete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simple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pentru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valorificarea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resturilor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alimentare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discuții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și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studii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de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caz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despre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utilizarea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responsabilă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eastAsia="SimSun" w:hAnsi="Times New Roman" w:cs="Times New Roman"/>
          <w:sz w:val="24"/>
          <w:szCs w:val="24"/>
        </w:rPr>
        <w:t>a</w:t>
      </w:r>
      <w:proofErr w:type="gram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alimentelor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în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restaurante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și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  <w:szCs w:val="24"/>
        </w:rPr>
        <w:t>gospodării</w:t>
      </w:r>
      <w:proofErr w:type="spellEnd"/>
      <w:r>
        <w:rPr>
          <w:rFonts w:ascii="Times New Roman" w:eastAsia="SimSun" w:hAnsi="Times New Roman" w:cs="Times New Roman"/>
          <w:sz w:val="24"/>
          <w:szCs w:val="24"/>
        </w:rPr>
        <w:t>.</w:t>
      </w:r>
    </w:p>
    <w:p w14:paraId="33F593B5" w14:textId="6F304D69" w:rsidR="00AF714C" w:rsidRDefault="00AF714C">
      <w:pPr>
        <w:rPr>
          <w:rFonts w:ascii="Times New Roman" w:eastAsia="SimSun" w:hAnsi="Times New Roman" w:cs="Times New Roman"/>
          <w:sz w:val="24"/>
          <w:szCs w:val="24"/>
        </w:rPr>
      </w:pPr>
    </w:p>
    <w:p w14:paraId="2B169A00" w14:textId="1D1EB85C" w:rsidR="00AF714C" w:rsidRDefault="00AF714C">
      <w:pPr>
        <w:rPr>
          <w:rFonts w:ascii="Times New Roman" w:eastAsia="SimSun" w:hAnsi="Times New Roman" w:cs="Times New Roman"/>
          <w:sz w:val="24"/>
          <w:szCs w:val="24"/>
        </w:rPr>
      </w:pPr>
    </w:p>
    <w:p w14:paraId="3E936A67" w14:textId="60C2577A" w:rsidR="00AF714C" w:rsidRDefault="00AF714C">
      <w:pPr>
        <w:rPr>
          <w:rFonts w:ascii="Times New Roman" w:eastAsia="SimSu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6244560E" wp14:editId="72A64E25">
                <wp:extent cx="304800" cy="304800"/>
                <wp:effectExtent l="0" t="0" r="0" b="0"/>
                <wp:docPr id="3" name="AutoShap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C7C5300" id="AutoShape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eastAsia="SimSun" w:hAnsi="Times New Roman" w:cs="Times New Roman"/>
          <w:noProof/>
          <w:sz w:val="24"/>
          <w:szCs w:val="24"/>
        </w:rPr>
        <w:drawing>
          <wp:inline distT="0" distB="0" distL="0" distR="0" wp14:anchorId="3A4D65C3" wp14:editId="7F6B3981">
            <wp:extent cx="5104293" cy="2355252"/>
            <wp:effectExtent l="0" t="0" r="1270" b="698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946" cy="23763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BABA15" w14:textId="1D817E4A" w:rsidR="00AF714C" w:rsidRDefault="00AF714C">
      <w:pPr>
        <w:rPr>
          <w:rFonts w:ascii="Times New Roman" w:eastAsia="SimSun" w:hAnsi="Times New Roman" w:cs="Times New Roman"/>
          <w:sz w:val="24"/>
          <w:szCs w:val="24"/>
        </w:rPr>
      </w:pPr>
    </w:p>
    <w:p w14:paraId="1D2A530D" w14:textId="77F4A188" w:rsidR="00AF714C" w:rsidRDefault="00AF714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Fig 1o </w:t>
      </w:r>
      <w:proofErr w:type="spellStart"/>
      <w:r>
        <w:rPr>
          <w:rFonts w:ascii="Times New Roman" w:hAnsi="Times New Roman" w:cs="Times New Roman"/>
        </w:rPr>
        <w:t>Prezentare</w:t>
      </w:r>
      <w:proofErr w:type="spellEnd"/>
      <w:r>
        <w:rPr>
          <w:rFonts w:ascii="Times New Roman" w:hAnsi="Times New Roman" w:cs="Times New Roman"/>
        </w:rPr>
        <w:t xml:space="preserve"> PPT</w:t>
      </w:r>
    </w:p>
    <w:p w14:paraId="3E55B978" w14:textId="77777777" w:rsidR="00A630B5" w:rsidRDefault="00AF714C">
      <w:pPr>
        <w:pStyle w:val="Heading1"/>
      </w:pPr>
      <w:r>
        <w:lastRenderedPageBreak/>
        <w:t xml:space="preserve">7. </w:t>
      </w:r>
      <w:proofErr w:type="spellStart"/>
      <w:r>
        <w:t>Impactul</w:t>
      </w:r>
      <w:proofErr w:type="spellEnd"/>
      <w:r>
        <w:t xml:space="preserve"> </w:t>
      </w:r>
      <w:proofErr w:type="spellStart"/>
      <w:r>
        <w:t>asupra</w:t>
      </w:r>
      <w:proofErr w:type="spellEnd"/>
      <w:r>
        <w:t xml:space="preserve"> </w:t>
      </w:r>
      <w:proofErr w:type="spellStart"/>
      <w:r>
        <w:t>activității</w:t>
      </w:r>
      <w:proofErr w:type="spellEnd"/>
      <w:r>
        <w:t xml:space="preserve"> </w:t>
      </w:r>
      <w:proofErr w:type="spellStart"/>
      <w:r>
        <w:t>didactice</w:t>
      </w:r>
      <w:proofErr w:type="spellEnd"/>
    </w:p>
    <w:p w14:paraId="79B8F7B3" w14:textId="77777777" w:rsidR="00A630B5" w:rsidRDefault="00A630B5"/>
    <w:p w14:paraId="48037654" w14:textId="77777777" w:rsidR="00A630B5" w:rsidRDefault="00AF714C">
      <w:pPr>
        <w:pStyle w:val="NormalWeb"/>
        <w:ind w:firstLine="720"/>
      </w:pPr>
      <w:proofErr w:type="spellStart"/>
      <w:r>
        <w:t>Experiența</w:t>
      </w:r>
      <w:proofErr w:type="spellEnd"/>
      <w:r>
        <w:t xml:space="preserve"> </w:t>
      </w:r>
      <w:proofErr w:type="spellStart"/>
      <w:r>
        <w:t>dobândită</w:t>
      </w:r>
      <w:proofErr w:type="spellEnd"/>
      <w:r>
        <w:t xml:space="preserve"> </w:t>
      </w:r>
      <w:proofErr w:type="spellStart"/>
      <w:r>
        <w:t>în</w:t>
      </w:r>
      <w:proofErr w:type="spellEnd"/>
      <w:r>
        <w:t xml:space="preserve"> </w:t>
      </w:r>
      <w:proofErr w:type="spellStart"/>
      <w:r>
        <w:t>cadrul</w:t>
      </w:r>
      <w:proofErr w:type="spellEnd"/>
      <w:r>
        <w:t xml:space="preserve"> </w:t>
      </w:r>
      <w:proofErr w:type="spellStart"/>
      <w:r>
        <w:t>mobilității</w:t>
      </w:r>
      <w:proofErr w:type="spellEnd"/>
      <w:r>
        <w:t xml:space="preserve"> Erasmus din Grecia a </w:t>
      </w:r>
      <w:proofErr w:type="spellStart"/>
      <w:r>
        <w:t>avut</w:t>
      </w:r>
      <w:proofErr w:type="spellEnd"/>
      <w:r>
        <w:t xml:space="preserve"> un impact </w:t>
      </w:r>
      <w:proofErr w:type="spellStart"/>
      <w:r>
        <w:t>pozitiv</w:t>
      </w:r>
      <w:proofErr w:type="spellEnd"/>
      <w:r>
        <w:t xml:space="preserve"> </w:t>
      </w:r>
      <w:proofErr w:type="spellStart"/>
      <w:r>
        <w:t>asupra</w:t>
      </w:r>
      <w:proofErr w:type="spellEnd"/>
      <w:r>
        <w:t xml:space="preserve"> </w:t>
      </w:r>
      <w:proofErr w:type="spellStart"/>
      <w:r>
        <w:t>activității</w:t>
      </w:r>
      <w:proofErr w:type="spellEnd"/>
      <w:r>
        <w:t xml:space="preserve"> mele </w:t>
      </w:r>
      <w:proofErr w:type="spellStart"/>
      <w:r>
        <w:t>didactice</w:t>
      </w:r>
      <w:proofErr w:type="spellEnd"/>
      <w:r>
        <w:t xml:space="preserve">, </w:t>
      </w:r>
      <w:proofErr w:type="spellStart"/>
      <w:r>
        <w:t>oferindu</w:t>
      </w:r>
      <w:proofErr w:type="spellEnd"/>
      <w:r>
        <w:t xml:space="preserve">-mi </w:t>
      </w:r>
      <w:proofErr w:type="spellStart"/>
      <w:r>
        <w:t>noi</w:t>
      </w:r>
      <w:proofErr w:type="spellEnd"/>
      <w:r>
        <w:t xml:space="preserve"> perspective </w:t>
      </w:r>
      <w:proofErr w:type="spellStart"/>
      <w:r>
        <w:t>privind</w:t>
      </w:r>
      <w:proofErr w:type="spellEnd"/>
      <w:r>
        <w:t xml:space="preserve"> </w:t>
      </w:r>
      <w:proofErr w:type="spellStart"/>
      <w:r>
        <w:t>metodele</w:t>
      </w:r>
      <w:proofErr w:type="spellEnd"/>
      <w:r>
        <w:t xml:space="preserve"> de </w:t>
      </w:r>
      <w:proofErr w:type="spellStart"/>
      <w:r>
        <w:t>predare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</w:t>
      </w:r>
      <w:proofErr w:type="spellStart"/>
      <w:r>
        <w:t>importanța</w:t>
      </w:r>
      <w:proofErr w:type="spellEnd"/>
      <w:r>
        <w:t xml:space="preserve"> </w:t>
      </w:r>
      <w:proofErr w:type="spellStart"/>
      <w:r>
        <w:t>activităților</w:t>
      </w:r>
      <w:proofErr w:type="spellEnd"/>
      <w:r>
        <w:t xml:space="preserve"> practice </w:t>
      </w:r>
      <w:proofErr w:type="spellStart"/>
      <w:r>
        <w:t>în</w:t>
      </w:r>
      <w:proofErr w:type="spellEnd"/>
      <w:r>
        <w:t xml:space="preserve"> </w:t>
      </w:r>
      <w:proofErr w:type="spellStart"/>
      <w:r>
        <w:t>procesul</w:t>
      </w:r>
      <w:proofErr w:type="spellEnd"/>
      <w:r>
        <w:t xml:space="preserve"> de </w:t>
      </w:r>
      <w:proofErr w:type="spellStart"/>
      <w:r>
        <w:t>învățare</w:t>
      </w:r>
      <w:proofErr w:type="spellEnd"/>
      <w:r>
        <w:t xml:space="preserve">. </w:t>
      </w:r>
      <w:proofErr w:type="spellStart"/>
      <w:r>
        <w:t>Observarea</w:t>
      </w:r>
      <w:proofErr w:type="spellEnd"/>
      <w:r>
        <w:t xml:space="preserve"> </w:t>
      </w:r>
      <w:proofErr w:type="spellStart"/>
      <w:r>
        <w:t>modului</w:t>
      </w:r>
      <w:proofErr w:type="spellEnd"/>
      <w:r>
        <w:t xml:space="preserve"> de </w:t>
      </w:r>
      <w:proofErr w:type="spellStart"/>
      <w:r>
        <w:t>lucru</w:t>
      </w:r>
      <w:proofErr w:type="spellEnd"/>
      <w:r>
        <w:t xml:space="preserve"> din </w:t>
      </w:r>
      <w:proofErr w:type="spellStart"/>
      <w:r>
        <w:t>cadrul</w:t>
      </w:r>
      <w:proofErr w:type="spellEnd"/>
      <w:r>
        <w:t xml:space="preserve"> </w:t>
      </w:r>
      <w:proofErr w:type="spellStart"/>
      <w:r>
        <w:t>hotelului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</w:t>
      </w:r>
      <w:proofErr w:type="spellStart"/>
      <w:r>
        <w:t>implicarea</w:t>
      </w:r>
      <w:proofErr w:type="spellEnd"/>
      <w:r>
        <w:t xml:space="preserve"> </w:t>
      </w:r>
      <w:proofErr w:type="spellStart"/>
      <w:r>
        <w:t>în</w:t>
      </w:r>
      <w:proofErr w:type="spellEnd"/>
      <w:r>
        <w:t xml:space="preserve"> </w:t>
      </w:r>
      <w:proofErr w:type="spellStart"/>
      <w:r>
        <w:t>activitățile</w:t>
      </w:r>
      <w:proofErr w:type="spellEnd"/>
      <w:r>
        <w:t xml:space="preserve"> din </w:t>
      </w:r>
      <w:proofErr w:type="spellStart"/>
      <w:r>
        <w:t>bucătărie</w:t>
      </w:r>
      <w:proofErr w:type="spellEnd"/>
      <w:r>
        <w:t xml:space="preserve"> au </w:t>
      </w:r>
      <w:proofErr w:type="spellStart"/>
      <w:r>
        <w:t>evidențiat</w:t>
      </w:r>
      <w:proofErr w:type="spellEnd"/>
      <w:r>
        <w:t xml:space="preserve"> </w:t>
      </w:r>
      <w:proofErr w:type="spellStart"/>
      <w:r>
        <w:t>rolul</w:t>
      </w:r>
      <w:proofErr w:type="spellEnd"/>
      <w:r>
        <w:t xml:space="preserve"> </w:t>
      </w:r>
      <w:proofErr w:type="spellStart"/>
      <w:r>
        <w:t>esențial</w:t>
      </w:r>
      <w:proofErr w:type="spellEnd"/>
      <w:r>
        <w:t xml:space="preserve"> al </w:t>
      </w:r>
      <w:proofErr w:type="spellStart"/>
      <w:r>
        <w:t>organizării</w:t>
      </w:r>
      <w:proofErr w:type="spellEnd"/>
      <w:r>
        <w:t xml:space="preserve">, </w:t>
      </w:r>
      <w:proofErr w:type="spellStart"/>
      <w:r>
        <w:t>colaborării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</w:t>
      </w:r>
      <w:proofErr w:type="spellStart"/>
      <w:r>
        <w:t>responsabilității</w:t>
      </w:r>
      <w:proofErr w:type="spellEnd"/>
      <w:r>
        <w:t xml:space="preserve"> </w:t>
      </w:r>
      <w:proofErr w:type="spellStart"/>
      <w:r>
        <w:t>în</w:t>
      </w:r>
      <w:proofErr w:type="spellEnd"/>
      <w:r>
        <w:t xml:space="preserve"> </w:t>
      </w:r>
      <w:proofErr w:type="spellStart"/>
      <w:r>
        <w:t>domeniul</w:t>
      </w:r>
      <w:proofErr w:type="spellEnd"/>
      <w:r>
        <w:t xml:space="preserve"> </w:t>
      </w:r>
      <w:proofErr w:type="spellStart"/>
      <w:r>
        <w:t>alimentației</w:t>
      </w:r>
      <w:proofErr w:type="spellEnd"/>
      <w:r>
        <w:t>.</w:t>
      </w:r>
    </w:p>
    <w:p w14:paraId="47DF485C" w14:textId="77777777" w:rsidR="00A630B5" w:rsidRDefault="00AF714C">
      <w:pPr>
        <w:pStyle w:val="NormalWeb"/>
        <w:ind w:firstLine="720"/>
      </w:pPr>
      <w:proofErr w:type="spellStart"/>
      <w:r>
        <w:t>Această</w:t>
      </w:r>
      <w:proofErr w:type="spellEnd"/>
      <w:r>
        <w:t xml:space="preserve"> </w:t>
      </w:r>
      <w:proofErr w:type="spellStart"/>
      <w:r>
        <w:t>experiență</w:t>
      </w:r>
      <w:proofErr w:type="spellEnd"/>
      <w:r>
        <w:t xml:space="preserve"> </w:t>
      </w:r>
      <w:proofErr w:type="spellStart"/>
      <w:r>
        <w:t>mă</w:t>
      </w:r>
      <w:proofErr w:type="spellEnd"/>
      <w:r>
        <w:t xml:space="preserve"> </w:t>
      </w:r>
      <w:proofErr w:type="spellStart"/>
      <w:r>
        <w:t>ajută</w:t>
      </w:r>
      <w:proofErr w:type="spellEnd"/>
      <w:r>
        <w:t xml:space="preserve"> </w:t>
      </w:r>
      <w:proofErr w:type="spellStart"/>
      <w:r>
        <w:t>să</w:t>
      </w:r>
      <w:proofErr w:type="spellEnd"/>
      <w:r>
        <w:t xml:space="preserve"> </w:t>
      </w:r>
      <w:proofErr w:type="spellStart"/>
      <w:r>
        <w:t>integrez</w:t>
      </w:r>
      <w:proofErr w:type="spellEnd"/>
      <w:r>
        <w:t xml:space="preserve"> </w:t>
      </w:r>
      <w:proofErr w:type="spellStart"/>
      <w:r>
        <w:t>în</w:t>
      </w:r>
      <w:proofErr w:type="spellEnd"/>
      <w:r>
        <w:t xml:space="preserve"> </w:t>
      </w:r>
      <w:proofErr w:type="spellStart"/>
      <w:r>
        <w:t>lecții</w:t>
      </w:r>
      <w:proofErr w:type="spellEnd"/>
      <w:r>
        <w:t xml:space="preserve"> </w:t>
      </w:r>
      <w:proofErr w:type="spellStart"/>
      <w:r>
        <w:t>exemple</w:t>
      </w:r>
      <w:proofErr w:type="spellEnd"/>
      <w:r>
        <w:t xml:space="preserve"> concrete din </w:t>
      </w:r>
      <w:proofErr w:type="spellStart"/>
      <w:r>
        <w:t>practică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</w:t>
      </w:r>
      <w:proofErr w:type="spellStart"/>
      <w:r>
        <w:t>să</w:t>
      </w:r>
      <w:proofErr w:type="spellEnd"/>
      <w:r>
        <w:t xml:space="preserve"> pun un accent </w:t>
      </w:r>
      <w:proofErr w:type="spellStart"/>
      <w:r>
        <w:t>mai</w:t>
      </w:r>
      <w:proofErr w:type="spellEnd"/>
      <w:r>
        <w:t xml:space="preserve"> mare pe </w:t>
      </w:r>
      <w:proofErr w:type="spellStart"/>
      <w:r>
        <w:t>formarea</w:t>
      </w:r>
      <w:proofErr w:type="spellEnd"/>
      <w:r>
        <w:t xml:space="preserve"> </w:t>
      </w:r>
      <w:proofErr w:type="spellStart"/>
      <w:r>
        <w:t>competențelor</w:t>
      </w:r>
      <w:proofErr w:type="spellEnd"/>
      <w:r>
        <w:t xml:space="preserve"> </w:t>
      </w:r>
      <w:proofErr w:type="spellStart"/>
      <w:r>
        <w:t>profesionale</w:t>
      </w:r>
      <w:proofErr w:type="spellEnd"/>
      <w:r>
        <w:t xml:space="preserve"> ale </w:t>
      </w:r>
      <w:proofErr w:type="spellStart"/>
      <w:r>
        <w:t>elevilor</w:t>
      </w:r>
      <w:proofErr w:type="spellEnd"/>
      <w:r>
        <w:t xml:space="preserve">. De </w:t>
      </w:r>
      <w:proofErr w:type="spellStart"/>
      <w:r>
        <w:t>asemenea</w:t>
      </w:r>
      <w:proofErr w:type="spellEnd"/>
      <w:r>
        <w:t xml:space="preserve">, am </w:t>
      </w:r>
      <w:proofErr w:type="spellStart"/>
      <w:r>
        <w:t>înțeles</w:t>
      </w:r>
      <w:proofErr w:type="spellEnd"/>
      <w:r>
        <w:t xml:space="preserve"> </w:t>
      </w:r>
      <w:proofErr w:type="spellStart"/>
      <w:r>
        <w:t>importanța</w:t>
      </w:r>
      <w:proofErr w:type="spellEnd"/>
      <w:r>
        <w:t xml:space="preserve"> </w:t>
      </w:r>
      <w:proofErr w:type="spellStart"/>
      <w:r>
        <w:t>educării</w:t>
      </w:r>
      <w:proofErr w:type="spellEnd"/>
      <w:r>
        <w:t xml:space="preserve"> </w:t>
      </w:r>
      <w:proofErr w:type="spellStart"/>
      <w:r>
        <w:t>elevilor</w:t>
      </w:r>
      <w:proofErr w:type="spellEnd"/>
      <w:r>
        <w:t xml:space="preserve"> </w:t>
      </w:r>
      <w:proofErr w:type="spellStart"/>
      <w:r>
        <w:t>în</w:t>
      </w:r>
      <w:proofErr w:type="spellEnd"/>
      <w:r>
        <w:t xml:space="preserve"> </w:t>
      </w:r>
      <w:proofErr w:type="spellStart"/>
      <w:r>
        <w:t>spiritul</w:t>
      </w:r>
      <w:proofErr w:type="spellEnd"/>
      <w:r>
        <w:t xml:space="preserve"> </w:t>
      </w:r>
      <w:proofErr w:type="spellStart"/>
      <w:r>
        <w:t>utilizării</w:t>
      </w:r>
      <w:proofErr w:type="spellEnd"/>
      <w:r>
        <w:t xml:space="preserve"> </w:t>
      </w:r>
      <w:proofErr w:type="spellStart"/>
      <w:r>
        <w:t>responsabile</w:t>
      </w:r>
      <w:proofErr w:type="spellEnd"/>
      <w:r>
        <w:t xml:space="preserve"> a </w:t>
      </w:r>
      <w:proofErr w:type="spellStart"/>
      <w:r>
        <w:t>resurselor</w:t>
      </w:r>
      <w:proofErr w:type="spellEnd"/>
      <w:r>
        <w:t xml:space="preserve"> </w:t>
      </w:r>
      <w:proofErr w:type="spellStart"/>
      <w:r>
        <w:t>alimentare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al </w:t>
      </w:r>
      <w:proofErr w:type="spellStart"/>
      <w:r>
        <w:t>reducerii</w:t>
      </w:r>
      <w:proofErr w:type="spellEnd"/>
      <w:r>
        <w:t xml:space="preserve"> </w:t>
      </w:r>
      <w:proofErr w:type="spellStart"/>
      <w:r>
        <w:t>risipei</w:t>
      </w:r>
      <w:proofErr w:type="spellEnd"/>
      <w:r>
        <w:t xml:space="preserve"> </w:t>
      </w:r>
      <w:proofErr w:type="spellStart"/>
      <w:r>
        <w:t>alimentare</w:t>
      </w:r>
      <w:proofErr w:type="spellEnd"/>
      <w:r>
        <w:t>.</w:t>
      </w:r>
    </w:p>
    <w:p w14:paraId="5BE7D513" w14:textId="77777777" w:rsidR="00A630B5" w:rsidRDefault="00AF714C">
      <w:pPr>
        <w:pStyle w:val="NormalWeb"/>
        <w:ind w:firstLine="720"/>
      </w:pPr>
      <w:r>
        <w:t xml:space="preserve">Prin </w:t>
      </w:r>
      <w:proofErr w:type="spellStart"/>
      <w:r>
        <w:t>aplicarea</w:t>
      </w:r>
      <w:proofErr w:type="spellEnd"/>
      <w:r>
        <w:t xml:space="preserve"> </w:t>
      </w:r>
      <w:proofErr w:type="spellStart"/>
      <w:r>
        <w:t>acestor</w:t>
      </w:r>
      <w:proofErr w:type="spellEnd"/>
      <w:r>
        <w:t xml:space="preserve"> </w:t>
      </w:r>
      <w:proofErr w:type="spellStart"/>
      <w:r>
        <w:t>idei</w:t>
      </w:r>
      <w:proofErr w:type="spellEnd"/>
      <w:r>
        <w:t xml:space="preserve"> </w:t>
      </w:r>
      <w:proofErr w:type="spellStart"/>
      <w:r>
        <w:t>în</w:t>
      </w:r>
      <w:proofErr w:type="spellEnd"/>
      <w:r>
        <w:t xml:space="preserve"> </w:t>
      </w:r>
      <w:proofErr w:type="spellStart"/>
      <w:r>
        <w:t>activitatea</w:t>
      </w:r>
      <w:proofErr w:type="spellEnd"/>
      <w:r>
        <w:t xml:space="preserve"> </w:t>
      </w:r>
      <w:proofErr w:type="spellStart"/>
      <w:r>
        <w:t>didactică</w:t>
      </w:r>
      <w:proofErr w:type="spellEnd"/>
      <w:r>
        <w:t xml:space="preserve">, </w:t>
      </w:r>
      <w:proofErr w:type="spellStart"/>
      <w:r>
        <w:t>elevii</w:t>
      </w:r>
      <w:proofErr w:type="spellEnd"/>
      <w:r>
        <w:t xml:space="preserve"> </w:t>
      </w:r>
      <w:proofErr w:type="spellStart"/>
      <w:r>
        <w:t>vor</w:t>
      </w:r>
      <w:proofErr w:type="spellEnd"/>
      <w:r>
        <w:t xml:space="preserve"> </w:t>
      </w:r>
      <w:proofErr w:type="spellStart"/>
      <w:r>
        <w:t>avea</w:t>
      </w:r>
      <w:proofErr w:type="spellEnd"/>
      <w:r>
        <w:t xml:space="preserve"> </w:t>
      </w:r>
      <w:proofErr w:type="spellStart"/>
      <w:r>
        <w:t>oportunitatea</w:t>
      </w:r>
      <w:proofErr w:type="spellEnd"/>
      <w:r>
        <w:t xml:space="preserve"> </w:t>
      </w:r>
      <w:proofErr w:type="spellStart"/>
      <w:r>
        <w:t>să</w:t>
      </w:r>
      <w:proofErr w:type="spellEnd"/>
      <w:r>
        <w:t xml:space="preserve"> </w:t>
      </w:r>
      <w:proofErr w:type="spellStart"/>
      <w:r>
        <w:t>învețe</w:t>
      </w:r>
      <w:proofErr w:type="spellEnd"/>
      <w:r>
        <w:t xml:space="preserve"> </w:t>
      </w:r>
      <w:proofErr w:type="spellStart"/>
      <w:r>
        <w:t>într</w:t>
      </w:r>
      <w:proofErr w:type="spellEnd"/>
      <w:r>
        <w:t xml:space="preserve">-un mod </w:t>
      </w:r>
      <w:proofErr w:type="spellStart"/>
      <w:r>
        <w:t>mai</w:t>
      </w:r>
      <w:proofErr w:type="spellEnd"/>
      <w:r>
        <w:t xml:space="preserve"> </w:t>
      </w:r>
      <w:proofErr w:type="spellStart"/>
      <w:r>
        <w:t>practic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</w:t>
      </w:r>
      <w:proofErr w:type="spellStart"/>
      <w:r>
        <w:t>mai</w:t>
      </w:r>
      <w:proofErr w:type="spellEnd"/>
      <w:r>
        <w:t xml:space="preserve"> </w:t>
      </w:r>
      <w:proofErr w:type="spellStart"/>
      <w:r>
        <w:t>aplicat</w:t>
      </w:r>
      <w:proofErr w:type="spellEnd"/>
      <w:r>
        <w:t xml:space="preserve">, </w:t>
      </w:r>
      <w:proofErr w:type="spellStart"/>
      <w:r>
        <w:t>să</w:t>
      </w:r>
      <w:proofErr w:type="spellEnd"/>
      <w:r>
        <w:t xml:space="preserve"> </w:t>
      </w:r>
      <w:proofErr w:type="spellStart"/>
      <w:r>
        <w:t>își</w:t>
      </w:r>
      <w:proofErr w:type="spellEnd"/>
      <w:r>
        <w:t xml:space="preserve"> </w:t>
      </w:r>
      <w:proofErr w:type="spellStart"/>
      <w:r>
        <w:t>dezvolte</w:t>
      </w:r>
      <w:proofErr w:type="spellEnd"/>
      <w:r>
        <w:t xml:space="preserve"> </w:t>
      </w:r>
      <w:proofErr w:type="spellStart"/>
      <w:r>
        <w:t>spiritul</w:t>
      </w:r>
      <w:proofErr w:type="spellEnd"/>
      <w:r>
        <w:t xml:space="preserve"> de </w:t>
      </w:r>
      <w:proofErr w:type="spellStart"/>
      <w:r>
        <w:t>echipă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</w:t>
      </w:r>
      <w:proofErr w:type="spellStart"/>
      <w:r>
        <w:t>să</w:t>
      </w:r>
      <w:proofErr w:type="spellEnd"/>
      <w:r>
        <w:t xml:space="preserve"> </w:t>
      </w:r>
      <w:proofErr w:type="spellStart"/>
      <w:r>
        <w:t>dobândească</w:t>
      </w:r>
      <w:proofErr w:type="spellEnd"/>
      <w:r>
        <w:t xml:space="preserve"> o </w:t>
      </w:r>
      <w:proofErr w:type="spellStart"/>
      <w:r>
        <w:t>atitudine</w:t>
      </w:r>
      <w:proofErr w:type="spellEnd"/>
      <w:r>
        <w:t xml:space="preserve"> </w:t>
      </w:r>
      <w:proofErr w:type="spellStart"/>
      <w:r>
        <w:t>responsabilă</w:t>
      </w:r>
      <w:proofErr w:type="spellEnd"/>
      <w:r>
        <w:t xml:space="preserve"> </w:t>
      </w:r>
      <w:proofErr w:type="spellStart"/>
      <w:r>
        <w:t>față</w:t>
      </w:r>
      <w:proofErr w:type="spellEnd"/>
      <w:r>
        <w:t xml:space="preserve"> de </w:t>
      </w:r>
      <w:proofErr w:type="spellStart"/>
      <w:r>
        <w:t>alimente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</w:t>
      </w:r>
      <w:proofErr w:type="spellStart"/>
      <w:r>
        <w:t>mediul</w:t>
      </w:r>
      <w:proofErr w:type="spellEnd"/>
      <w:r>
        <w:t xml:space="preserve"> </w:t>
      </w:r>
      <w:proofErr w:type="spellStart"/>
      <w:r>
        <w:t>înconjurător</w:t>
      </w:r>
      <w:proofErr w:type="spellEnd"/>
      <w:r>
        <w:t xml:space="preserve">. </w:t>
      </w:r>
      <w:proofErr w:type="spellStart"/>
      <w:r>
        <w:t>Astfel</w:t>
      </w:r>
      <w:proofErr w:type="spellEnd"/>
      <w:r>
        <w:t xml:space="preserve">, </w:t>
      </w:r>
      <w:proofErr w:type="spellStart"/>
      <w:r>
        <w:t>experiența</w:t>
      </w:r>
      <w:proofErr w:type="spellEnd"/>
      <w:r>
        <w:t xml:space="preserve"> </w:t>
      </w:r>
      <w:proofErr w:type="spellStart"/>
      <w:r>
        <w:t>mobilității</w:t>
      </w:r>
      <w:proofErr w:type="spellEnd"/>
      <w:r>
        <w:t xml:space="preserve"> </w:t>
      </w:r>
      <w:proofErr w:type="spellStart"/>
      <w:r>
        <w:t>contribuie</w:t>
      </w:r>
      <w:proofErr w:type="spellEnd"/>
      <w:r>
        <w:t xml:space="preserve"> la </w:t>
      </w:r>
      <w:proofErr w:type="spellStart"/>
      <w:r>
        <w:t>îmbunătățirea</w:t>
      </w:r>
      <w:proofErr w:type="spellEnd"/>
      <w:r>
        <w:t xml:space="preserve"> </w:t>
      </w:r>
      <w:proofErr w:type="spellStart"/>
      <w:r>
        <w:t>procesului</w:t>
      </w:r>
      <w:proofErr w:type="spellEnd"/>
      <w:r>
        <w:t xml:space="preserve"> </w:t>
      </w:r>
      <w:proofErr w:type="spellStart"/>
      <w:r>
        <w:t>educațional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la </w:t>
      </w:r>
      <w:proofErr w:type="spellStart"/>
      <w:r>
        <w:t>pregătirea</w:t>
      </w:r>
      <w:proofErr w:type="spellEnd"/>
      <w:r>
        <w:t xml:space="preserve"> </w:t>
      </w:r>
      <w:proofErr w:type="spellStart"/>
      <w:r>
        <w:t>elevilor</w:t>
      </w:r>
      <w:proofErr w:type="spellEnd"/>
      <w:r>
        <w:t xml:space="preserve"> </w:t>
      </w:r>
      <w:proofErr w:type="spellStart"/>
      <w:r>
        <w:t>pentru</w:t>
      </w:r>
      <w:proofErr w:type="spellEnd"/>
      <w:r>
        <w:t xml:space="preserve"> </w:t>
      </w:r>
      <w:proofErr w:type="spellStart"/>
      <w:r>
        <w:t>activitatea</w:t>
      </w:r>
      <w:proofErr w:type="spellEnd"/>
      <w:r>
        <w:t xml:space="preserve"> </w:t>
      </w:r>
      <w:proofErr w:type="spellStart"/>
      <w:r>
        <w:t>profesională</w:t>
      </w:r>
      <w:proofErr w:type="spellEnd"/>
      <w:r>
        <w:t xml:space="preserve"> </w:t>
      </w:r>
      <w:proofErr w:type="spellStart"/>
      <w:r>
        <w:t>viitoare</w:t>
      </w:r>
      <w:proofErr w:type="spellEnd"/>
      <w:r>
        <w:t>.</w:t>
      </w:r>
    </w:p>
    <w:p w14:paraId="67E62A11" w14:textId="77777777" w:rsidR="00A630B5" w:rsidRDefault="00AF714C">
      <w:pPr>
        <w:pStyle w:val="NormalWeb"/>
        <w:ind w:firstLine="720"/>
      </w:pPr>
      <w:r>
        <w:t xml:space="preserve">De </w:t>
      </w:r>
      <w:proofErr w:type="spellStart"/>
      <w:r>
        <w:t>asemenea</w:t>
      </w:r>
      <w:proofErr w:type="spellEnd"/>
      <w:r>
        <w:t xml:space="preserve">, </w:t>
      </w:r>
      <w:proofErr w:type="spellStart"/>
      <w:r>
        <w:t>mobilitatea</w:t>
      </w:r>
      <w:proofErr w:type="spellEnd"/>
      <w:r>
        <w:t xml:space="preserve"> a </w:t>
      </w:r>
      <w:proofErr w:type="spellStart"/>
      <w:r>
        <w:t>contribuit</w:t>
      </w:r>
      <w:proofErr w:type="spellEnd"/>
      <w:r>
        <w:t xml:space="preserve"> la </w:t>
      </w:r>
      <w:proofErr w:type="spellStart"/>
      <w:r>
        <w:t>dezvoltarea</w:t>
      </w:r>
      <w:proofErr w:type="spellEnd"/>
      <w:r>
        <w:t xml:space="preserve"> </w:t>
      </w:r>
      <w:proofErr w:type="spellStart"/>
      <w:r>
        <w:t>mea</w:t>
      </w:r>
      <w:proofErr w:type="spellEnd"/>
      <w:r>
        <w:t xml:space="preserve"> </w:t>
      </w:r>
      <w:proofErr w:type="spellStart"/>
      <w:r>
        <w:t>profesională</w:t>
      </w:r>
      <w:proofErr w:type="spellEnd"/>
      <w:r>
        <w:t xml:space="preserve">, </w:t>
      </w:r>
      <w:proofErr w:type="spellStart"/>
      <w:r>
        <w:t>oferindu</w:t>
      </w:r>
      <w:proofErr w:type="spellEnd"/>
      <w:r>
        <w:t xml:space="preserve">-mi </w:t>
      </w:r>
      <w:proofErr w:type="spellStart"/>
      <w:r>
        <w:t>oportunitatea</w:t>
      </w:r>
      <w:proofErr w:type="spellEnd"/>
      <w:r>
        <w:t xml:space="preserve"> de </w:t>
      </w:r>
      <w:proofErr w:type="gramStart"/>
      <w:r>
        <w:t>a</w:t>
      </w:r>
      <w:proofErr w:type="gramEnd"/>
      <w:r>
        <w:t xml:space="preserve"> </w:t>
      </w:r>
      <w:proofErr w:type="spellStart"/>
      <w:r>
        <w:t>observa</w:t>
      </w:r>
      <w:proofErr w:type="spellEnd"/>
      <w:r>
        <w:t xml:space="preserve"> </w:t>
      </w:r>
      <w:proofErr w:type="spellStart"/>
      <w:r>
        <w:t>alte</w:t>
      </w:r>
      <w:proofErr w:type="spellEnd"/>
      <w:r>
        <w:t xml:space="preserve"> </w:t>
      </w:r>
      <w:proofErr w:type="spellStart"/>
      <w:r>
        <w:t>metode</w:t>
      </w:r>
      <w:proofErr w:type="spellEnd"/>
      <w:r>
        <w:t xml:space="preserve"> de </w:t>
      </w:r>
      <w:proofErr w:type="spellStart"/>
      <w:r>
        <w:t>organizare</w:t>
      </w:r>
      <w:proofErr w:type="spellEnd"/>
      <w:r>
        <w:t xml:space="preserve"> </w:t>
      </w:r>
      <w:proofErr w:type="gramStart"/>
      <w:r>
        <w:t>a</w:t>
      </w:r>
      <w:proofErr w:type="gramEnd"/>
      <w:r>
        <w:t xml:space="preserve"> </w:t>
      </w:r>
      <w:proofErr w:type="spellStart"/>
      <w:r>
        <w:t>activităților</w:t>
      </w:r>
      <w:proofErr w:type="spellEnd"/>
      <w:r>
        <w:t xml:space="preserve"> practice </w:t>
      </w:r>
      <w:proofErr w:type="spellStart"/>
      <w:r>
        <w:t>și</w:t>
      </w:r>
      <w:proofErr w:type="spellEnd"/>
      <w:r>
        <w:t xml:space="preserve"> de </w:t>
      </w:r>
      <w:proofErr w:type="spellStart"/>
      <w:r>
        <w:t>lucru</w:t>
      </w:r>
      <w:proofErr w:type="spellEnd"/>
      <w:r>
        <w:t xml:space="preserve"> cu </w:t>
      </w:r>
      <w:proofErr w:type="spellStart"/>
      <w:r>
        <w:t>elevii</w:t>
      </w:r>
      <w:proofErr w:type="spellEnd"/>
      <w:r>
        <w:t xml:space="preserve"> </w:t>
      </w:r>
      <w:proofErr w:type="spellStart"/>
      <w:r>
        <w:t>într</w:t>
      </w:r>
      <w:proofErr w:type="spellEnd"/>
      <w:r>
        <w:t xml:space="preserve">-un context </w:t>
      </w:r>
      <w:proofErr w:type="spellStart"/>
      <w:r>
        <w:t>diferit</w:t>
      </w:r>
      <w:proofErr w:type="spellEnd"/>
      <w:r>
        <w:t xml:space="preserve">. </w:t>
      </w:r>
      <w:proofErr w:type="spellStart"/>
      <w:r>
        <w:t>Interacțiunea</w:t>
      </w:r>
      <w:proofErr w:type="spellEnd"/>
      <w:r>
        <w:t xml:space="preserve"> cu </w:t>
      </w:r>
      <w:proofErr w:type="spellStart"/>
      <w:r>
        <w:t>profesori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</w:t>
      </w:r>
      <w:proofErr w:type="spellStart"/>
      <w:r>
        <w:t>specialiști</w:t>
      </w:r>
      <w:proofErr w:type="spellEnd"/>
      <w:r>
        <w:t xml:space="preserve"> din </w:t>
      </w:r>
      <w:proofErr w:type="spellStart"/>
      <w:r>
        <w:t>domeniu</w:t>
      </w:r>
      <w:proofErr w:type="spellEnd"/>
      <w:r>
        <w:t xml:space="preserve"> a </w:t>
      </w:r>
      <w:proofErr w:type="spellStart"/>
      <w:r>
        <w:t>fost</w:t>
      </w:r>
      <w:proofErr w:type="spellEnd"/>
      <w:r>
        <w:t xml:space="preserve"> o </w:t>
      </w:r>
      <w:proofErr w:type="spellStart"/>
      <w:r>
        <w:t>experiență</w:t>
      </w:r>
      <w:proofErr w:type="spellEnd"/>
      <w:r>
        <w:t xml:space="preserve"> </w:t>
      </w:r>
      <w:proofErr w:type="spellStart"/>
      <w:r>
        <w:t>valoroasă</w:t>
      </w:r>
      <w:proofErr w:type="spellEnd"/>
      <w:r>
        <w:t xml:space="preserve">, care mi-a </w:t>
      </w:r>
      <w:proofErr w:type="spellStart"/>
      <w:r>
        <w:t>oferit</w:t>
      </w:r>
      <w:proofErr w:type="spellEnd"/>
      <w:r>
        <w:t xml:space="preserve"> </w:t>
      </w:r>
      <w:proofErr w:type="spellStart"/>
      <w:r>
        <w:t>idei</w:t>
      </w:r>
      <w:proofErr w:type="spellEnd"/>
      <w:r>
        <w:t xml:space="preserve"> </w:t>
      </w:r>
      <w:proofErr w:type="spellStart"/>
      <w:r>
        <w:t>noi</w:t>
      </w:r>
      <w:proofErr w:type="spellEnd"/>
      <w:r>
        <w:t xml:space="preserve"> </w:t>
      </w:r>
      <w:proofErr w:type="spellStart"/>
      <w:r>
        <w:t>pentru</w:t>
      </w:r>
      <w:proofErr w:type="spellEnd"/>
      <w:r>
        <w:t xml:space="preserve"> </w:t>
      </w:r>
      <w:proofErr w:type="spellStart"/>
      <w:r>
        <w:t>diversificarea</w:t>
      </w:r>
      <w:proofErr w:type="spellEnd"/>
      <w:r>
        <w:t xml:space="preserve"> </w:t>
      </w:r>
      <w:proofErr w:type="spellStart"/>
      <w:r>
        <w:t>activităților</w:t>
      </w:r>
      <w:proofErr w:type="spellEnd"/>
      <w:r>
        <w:t xml:space="preserve"> </w:t>
      </w:r>
      <w:proofErr w:type="spellStart"/>
      <w:r>
        <w:t>didactice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</w:t>
      </w:r>
      <w:proofErr w:type="spellStart"/>
      <w:r>
        <w:t>pentru</w:t>
      </w:r>
      <w:proofErr w:type="spellEnd"/>
      <w:r>
        <w:t xml:space="preserve"> </w:t>
      </w:r>
      <w:proofErr w:type="spellStart"/>
      <w:r>
        <w:t>creșterea</w:t>
      </w:r>
      <w:proofErr w:type="spellEnd"/>
      <w:r>
        <w:t xml:space="preserve"> </w:t>
      </w:r>
      <w:proofErr w:type="spellStart"/>
      <w:r>
        <w:t>motivației</w:t>
      </w:r>
      <w:proofErr w:type="spellEnd"/>
      <w:r>
        <w:t xml:space="preserve"> </w:t>
      </w:r>
      <w:proofErr w:type="spellStart"/>
      <w:r>
        <w:t>elevilor</w:t>
      </w:r>
      <w:proofErr w:type="spellEnd"/>
      <w:r>
        <w:t>.</w:t>
      </w:r>
    </w:p>
    <w:p w14:paraId="03E8CB29" w14:textId="77777777" w:rsidR="00A630B5" w:rsidRDefault="00AF714C">
      <w:pPr>
        <w:pStyle w:val="NormalWeb"/>
        <w:ind w:firstLine="720"/>
      </w:pPr>
      <w:proofErr w:type="spellStart"/>
      <w:r>
        <w:t>În</w:t>
      </w:r>
      <w:proofErr w:type="spellEnd"/>
      <w:r>
        <w:t xml:space="preserve"> </w:t>
      </w:r>
      <w:proofErr w:type="spellStart"/>
      <w:r>
        <w:t>același</w:t>
      </w:r>
      <w:proofErr w:type="spellEnd"/>
      <w:r>
        <w:t xml:space="preserve"> </w:t>
      </w:r>
      <w:proofErr w:type="spellStart"/>
      <w:r>
        <w:t>timp</w:t>
      </w:r>
      <w:proofErr w:type="spellEnd"/>
      <w:r>
        <w:t xml:space="preserve">, </w:t>
      </w:r>
      <w:proofErr w:type="spellStart"/>
      <w:r>
        <w:t>experiența</w:t>
      </w:r>
      <w:proofErr w:type="spellEnd"/>
      <w:r>
        <w:t xml:space="preserve"> </w:t>
      </w:r>
      <w:proofErr w:type="spellStart"/>
      <w:r>
        <w:t>internațională</w:t>
      </w:r>
      <w:proofErr w:type="spellEnd"/>
      <w:r>
        <w:t xml:space="preserve"> </w:t>
      </w:r>
      <w:proofErr w:type="spellStart"/>
      <w:r>
        <w:t>poate</w:t>
      </w:r>
      <w:proofErr w:type="spellEnd"/>
      <w:r>
        <w:t xml:space="preserve"> fi </w:t>
      </w:r>
      <w:proofErr w:type="spellStart"/>
      <w:r>
        <w:t>împărtășită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</w:t>
      </w:r>
      <w:proofErr w:type="spellStart"/>
      <w:r>
        <w:t>colegilor</w:t>
      </w:r>
      <w:proofErr w:type="spellEnd"/>
      <w:r>
        <w:t xml:space="preserve"> din </w:t>
      </w:r>
      <w:proofErr w:type="spellStart"/>
      <w:r>
        <w:t>școală</w:t>
      </w:r>
      <w:proofErr w:type="spellEnd"/>
      <w:r>
        <w:t xml:space="preserve">, </w:t>
      </w:r>
      <w:proofErr w:type="spellStart"/>
      <w:r>
        <w:t>contribuind</w:t>
      </w:r>
      <w:proofErr w:type="spellEnd"/>
      <w:r>
        <w:t xml:space="preserve"> la </w:t>
      </w:r>
      <w:proofErr w:type="spellStart"/>
      <w:r>
        <w:t>schimbul</w:t>
      </w:r>
      <w:proofErr w:type="spellEnd"/>
      <w:r>
        <w:t xml:space="preserve"> de </w:t>
      </w:r>
      <w:proofErr w:type="spellStart"/>
      <w:r>
        <w:t>bune</w:t>
      </w:r>
      <w:proofErr w:type="spellEnd"/>
      <w:r>
        <w:t xml:space="preserve"> </w:t>
      </w:r>
      <w:proofErr w:type="spellStart"/>
      <w:r>
        <w:t>practici</w:t>
      </w:r>
      <w:proofErr w:type="spellEnd"/>
      <w:r>
        <w:t xml:space="preserve"> </w:t>
      </w:r>
      <w:proofErr w:type="spellStart"/>
      <w:r>
        <w:t>și</w:t>
      </w:r>
      <w:proofErr w:type="spellEnd"/>
      <w:r>
        <w:t xml:space="preserve"> la </w:t>
      </w:r>
      <w:proofErr w:type="spellStart"/>
      <w:r>
        <w:t>îmbunătățirea</w:t>
      </w:r>
      <w:proofErr w:type="spellEnd"/>
      <w:r>
        <w:t xml:space="preserve"> </w:t>
      </w:r>
      <w:proofErr w:type="spellStart"/>
      <w:r>
        <w:t>activităților</w:t>
      </w:r>
      <w:proofErr w:type="spellEnd"/>
      <w:r>
        <w:t xml:space="preserve"> </w:t>
      </w:r>
      <w:proofErr w:type="spellStart"/>
      <w:r>
        <w:t>educaționale</w:t>
      </w:r>
      <w:proofErr w:type="spellEnd"/>
      <w:r>
        <w:t xml:space="preserve">. </w:t>
      </w:r>
      <w:proofErr w:type="spellStart"/>
      <w:r>
        <w:t>Astfel</w:t>
      </w:r>
      <w:proofErr w:type="spellEnd"/>
      <w:r>
        <w:t xml:space="preserve">, </w:t>
      </w:r>
      <w:proofErr w:type="spellStart"/>
      <w:r>
        <w:t>mobilitatea</w:t>
      </w:r>
      <w:proofErr w:type="spellEnd"/>
      <w:r>
        <w:t xml:space="preserve"> Erasmus nu </w:t>
      </w:r>
      <w:proofErr w:type="spellStart"/>
      <w:r>
        <w:t>reprezintă</w:t>
      </w:r>
      <w:proofErr w:type="spellEnd"/>
      <w:r>
        <w:t xml:space="preserve"> </w:t>
      </w:r>
      <w:proofErr w:type="spellStart"/>
      <w:r>
        <w:t>doar</w:t>
      </w:r>
      <w:proofErr w:type="spellEnd"/>
      <w:r>
        <w:t xml:space="preserve"> o </w:t>
      </w:r>
      <w:proofErr w:type="spellStart"/>
      <w:r>
        <w:t>experiență</w:t>
      </w:r>
      <w:proofErr w:type="spellEnd"/>
      <w:r>
        <w:t xml:space="preserve"> </w:t>
      </w:r>
      <w:proofErr w:type="spellStart"/>
      <w:r>
        <w:t>personală</w:t>
      </w:r>
      <w:proofErr w:type="spellEnd"/>
      <w:r>
        <w:t xml:space="preserve"> de </w:t>
      </w:r>
      <w:proofErr w:type="spellStart"/>
      <w:r>
        <w:t>învățare</w:t>
      </w:r>
      <w:proofErr w:type="spellEnd"/>
      <w:r>
        <w:t xml:space="preserve">, ci </w:t>
      </w:r>
      <w:proofErr w:type="spellStart"/>
      <w:r>
        <w:t>și</w:t>
      </w:r>
      <w:proofErr w:type="spellEnd"/>
      <w:r>
        <w:t xml:space="preserve"> o </w:t>
      </w:r>
      <w:proofErr w:type="spellStart"/>
      <w:r>
        <w:t>oportunitate</w:t>
      </w:r>
      <w:proofErr w:type="spellEnd"/>
      <w:r>
        <w:t xml:space="preserve"> de </w:t>
      </w:r>
      <w:proofErr w:type="spellStart"/>
      <w:r>
        <w:t>dezvoltare</w:t>
      </w:r>
      <w:proofErr w:type="spellEnd"/>
      <w:r>
        <w:t xml:space="preserve"> </w:t>
      </w:r>
      <w:proofErr w:type="spellStart"/>
      <w:r>
        <w:t>pentru</w:t>
      </w:r>
      <w:proofErr w:type="spellEnd"/>
      <w:r>
        <w:t xml:space="preserve"> </w:t>
      </w:r>
      <w:proofErr w:type="spellStart"/>
      <w:r>
        <w:t>întreaga</w:t>
      </w:r>
      <w:proofErr w:type="spellEnd"/>
      <w:r>
        <w:t xml:space="preserve"> </w:t>
      </w:r>
      <w:proofErr w:type="spellStart"/>
      <w:r>
        <w:t>comunitate</w:t>
      </w:r>
      <w:proofErr w:type="spellEnd"/>
      <w:r>
        <w:t xml:space="preserve"> </w:t>
      </w:r>
      <w:proofErr w:type="spellStart"/>
      <w:r>
        <w:t>școlară</w:t>
      </w:r>
      <w:proofErr w:type="spellEnd"/>
      <w:r>
        <w:t>.</w:t>
      </w:r>
    </w:p>
    <w:p w14:paraId="14C69679" w14:textId="77777777" w:rsidR="00A630B5" w:rsidRDefault="00A630B5">
      <w:pPr>
        <w:pStyle w:val="NormalWeb"/>
        <w:ind w:firstLine="720"/>
      </w:pPr>
    </w:p>
    <w:p w14:paraId="21876ABD" w14:textId="77777777" w:rsidR="00A630B5" w:rsidRDefault="00A630B5">
      <w:pPr>
        <w:pStyle w:val="NormalWeb"/>
        <w:ind w:firstLine="720"/>
      </w:pPr>
    </w:p>
    <w:p w14:paraId="631692C6" w14:textId="77777777" w:rsidR="00A630B5" w:rsidRDefault="00AF714C">
      <w:pPr>
        <w:jc w:val="center"/>
      </w:pPr>
      <w:r>
        <w:rPr>
          <w:noProof/>
        </w:rPr>
        <w:lastRenderedPageBreak/>
        <w:drawing>
          <wp:inline distT="0" distB="0" distL="114300" distR="114300" wp14:anchorId="02F1E8A0" wp14:editId="1575F634">
            <wp:extent cx="2938145" cy="3288665"/>
            <wp:effectExtent l="0" t="0" r="3175" b="317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938145" cy="328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9A605" w14:textId="7E40B974" w:rsidR="00A630B5" w:rsidRDefault="00AF714C">
      <w:pPr>
        <w:jc w:val="right"/>
        <w:rPr>
          <w:lang w:val="ro-RO"/>
        </w:rPr>
      </w:pPr>
      <w:r>
        <w:rPr>
          <w:lang w:val="ro-RO"/>
        </w:rPr>
        <w:t>Fig.11 Festivitatea de premiere a mobilității ERASMUS în Paralia Katerini</w:t>
      </w:r>
    </w:p>
    <w:p w14:paraId="313303D4" w14:textId="77777777" w:rsidR="00A630B5" w:rsidRDefault="00A630B5">
      <w:pPr>
        <w:jc w:val="right"/>
        <w:rPr>
          <w:lang w:val="ro-RO"/>
        </w:rPr>
      </w:pPr>
    </w:p>
    <w:p w14:paraId="0D26B928" w14:textId="77777777" w:rsidR="00A630B5" w:rsidRDefault="00A630B5">
      <w:pPr>
        <w:jc w:val="right"/>
        <w:rPr>
          <w:lang w:val="ro-RO"/>
        </w:rPr>
      </w:pPr>
    </w:p>
    <w:p w14:paraId="2199DE8B" w14:textId="77777777" w:rsidR="00A630B5" w:rsidRDefault="00A630B5">
      <w:pPr>
        <w:jc w:val="right"/>
        <w:rPr>
          <w:lang w:val="ro-RO"/>
        </w:rPr>
      </w:pPr>
    </w:p>
    <w:p w14:paraId="26FB3804" w14:textId="77777777" w:rsidR="00A630B5" w:rsidRDefault="00A630B5">
      <w:pPr>
        <w:jc w:val="right"/>
        <w:rPr>
          <w:lang w:val="ro-RO"/>
        </w:rPr>
      </w:pPr>
    </w:p>
    <w:p w14:paraId="0EA0A9CD" w14:textId="77777777" w:rsidR="00A630B5" w:rsidRDefault="00A630B5">
      <w:pPr>
        <w:jc w:val="center"/>
        <w:rPr>
          <w:lang w:val="ro-RO"/>
        </w:rPr>
      </w:pPr>
    </w:p>
    <w:p w14:paraId="449EE7BA" w14:textId="77777777" w:rsidR="00A630B5" w:rsidRDefault="00A630B5">
      <w:pPr>
        <w:jc w:val="center"/>
        <w:rPr>
          <w:lang w:val="ro-RO"/>
        </w:rPr>
      </w:pPr>
    </w:p>
    <w:p w14:paraId="1F2CA4A3" w14:textId="77777777" w:rsidR="00A630B5" w:rsidRDefault="00AF714C">
      <w:pPr>
        <w:jc w:val="center"/>
        <w:rPr>
          <w:lang w:val="ro-RO"/>
        </w:rPr>
      </w:pPr>
      <w:r>
        <w:rPr>
          <w:lang w:val="ro-RO"/>
        </w:rPr>
        <w:t>Vă mulțumesc!</w:t>
      </w:r>
    </w:p>
    <w:sectPr w:rsidR="00A630B5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FE58C8D" w14:textId="77777777" w:rsidR="00C424CD" w:rsidRDefault="00C424CD">
      <w:pPr>
        <w:spacing w:line="240" w:lineRule="auto"/>
      </w:pPr>
      <w:r>
        <w:separator/>
      </w:r>
    </w:p>
  </w:endnote>
  <w:endnote w:type="continuationSeparator" w:id="0">
    <w:p w14:paraId="65A59BFF" w14:textId="77777777" w:rsidR="00C424CD" w:rsidRDefault="00C424C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auto"/>
    <w:pitch w:val="default"/>
    <w:sig w:usb0="00000000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C77CB85" w14:textId="77777777" w:rsidR="00C424CD" w:rsidRDefault="00C424CD">
      <w:pPr>
        <w:spacing w:after="0"/>
      </w:pPr>
      <w:r>
        <w:separator/>
      </w:r>
    </w:p>
  </w:footnote>
  <w:footnote w:type="continuationSeparator" w:id="0">
    <w:p w14:paraId="796CB83B" w14:textId="77777777" w:rsidR="00C424CD" w:rsidRDefault="00C424CD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864B992"/>
    <w:multiLevelType w:val="singleLevel"/>
    <w:tmpl w:val="F864B992"/>
    <w:lvl w:ilvl="0">
      <w:start w:val="3"/>
      <w:numFmt w:val="decimal"/>
      <w:suff w:val="space"/>
      <w:lvlText w:val="%1."/>
      <w:lvlJc w:val="left"/>
    </w:lvl>
  </w:abstractNum>
  <w:abstractNum w:abstractNumId="1" w15:restartNumberingAfterBreak="0">
    <w:nsid w:val="FFFFFF7E"/>
    <w:multiLevelType w:val="singleLevel"/>
    <w:tmpl w:val="FFFFFF7E"/>
    <w:lvl w:ilvl="0">
      <w:start w:val="1"/>
      <w:numFmt w:val="decimal"/>
      <w:pStyle w:val="ListNumber3"/>
      <w:lvlText w:val="%1."/>
      <w:lvlJc w:val="left"/>
      <w:pPr>
        <w:tabs>
          <w:tab w:val="left" w:pos="1080"/>
        </w:tabs>
        <w:ind w:left="1080" w:hanging="360"/>
      </w:pPr>
    </w:lvl>
  </w:abstractNum>
  <w:abstractNum w:abstractNumId="2" w15:restartNumberingAfterBreak="0">
    <w:nsid w:val="FFFFFF7F"/>
    <w:multiLevelType w:val="singleLevel"/>
    <w:tmpl w:val="FFFFFF7F"/>
    <w:lvl w:ilvl="0">
      <w:start w:val="1"/>
      <w:numFmt w:val="decimal"/>
      <w:pStyle w:val="ListNumber2"/>
      <w:lvlText w:val="%1."/>
      <w:lvlJc w:val="left"/>
      <w:pPr>
        <w:tabs>
          <w:tab w:val="left" w:pos="720"/>
        </w:tabs>
        <w:ind w:left="720" w:hanging="360"/>
      </w:pPr>
    </w:lvl>
  </w:abstractNum>
  <w:abstractNum w:abstractNumId="3" w15:restartNumberingAfterBreak="0">
    <w:nsid w:val="FFFFFF82"/>
    <w:multiLevelType w:val="singleLevel"/>
    <w:tmpl w:val="FFFFFF82"/>
    <w:lvl w:ilvl="0">
      <w:start w:val="1"/>
      <w:numFmt w:val="bullet"/>
      <w:pStyle w:val="ListBullet3"/>
      <w:lvlText w:val=""/>
      <w:lvlJc w:val="left"/>
      <w:pPr>
        <w:tabs>
          <w:tab w:val="left" w:pos="1080"/>
        </w:tabs>
        <w:ind w:left="1080" w:hanging="360"/>
      </w:pPr>
      <w:rPr>
        <w:rFonts w:ascii="Symbol" w:hAnsi="Symbol" w:hint="default"/>
      </w:rPr>
    </w:lvl>
  </w:abstractNum>
  <w:abstractNum w:abstractNumId="4" w15:restartNumberingAfterBreak="0">
    <w:nsid w:val="FFFFFF83"/>
    <w:multiLevelType w:val="singleLevel"/>
    <w:tmpl w:val="FFFFFF83"/>
    <w:lvl w:ilvl="0">
      <w:start w:val="1"/>
      <w:numFmt w:val="bullet"/>
      <w:pStyle w:val="ListBullet2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</w:rPr>
    </w:lvl>
  </w:abstractNum>
  <w:abstractNum w:abstractNumId="5" w15:restartNumberingAfterBreak="0">
    <w:nsid w:val="FFFFFF88"/>
    <w:multiLevelType w:val="singleLevel"/>
    <w:tmpl w:val="FFFFFF88"/>
    <w:lvl w:ilvl="0">
      <w:start w:val="1"/>
      <w:numFmt w:val="decimal"/>
      <w:pStyle w:val="ListNumber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6" w15:restartNumberingAfterBreak="0">
    <w:nsid w:val="FFFFFF89"/>
    <w:multiLevelType w:val="singleLevel"/>
    <w:tmpl w:val="FFFFFF89"/>
    <w:lvl w:ilvl="0">
      <w:start w:val="1"/>
      <w:numFmt w:val="bullet"/>
      <w:pStyle w:val="ListBullet"/>
      <w:lvlText w:val=""/>
      <w:lvlJc w:val="left"/>
      <w:pPr>
        <w:tabs>
          <w:tab w:val="left" w:pos="360"/>
        </w:tabs>
        <w:ind w:left="360" w:hanging="360"/>
      </w:pPr>
      <w:rPr>
        <w:rFonts w:ascii="Symbol" w:hAnsi="Symbol" w:hint="default"/>
      </w:rPr>
    </w:lvl>
  </w:abstractNum>
  <w:abstractNum w:abstractNumId="7" w15:restartNumberingAfterBreak="0">
    <w:nsid w:val="701ABDDF"/>
    <w:multiLevelType w:val="singleLevel"/>
    <w:tmpl w:val="701ABDDF"/>
    <w:lvl w:ilvl="0">
      <w:start w:val="1"/>
      <w:numFmt w:val="decimal"/>
      <w:suff w:val="space"/>
      <w:lvlText w:val="%1."/>
      <w:lvlJc w:val="left"/>
    </w:lvl>
  </w:abstractNum>
  <w:num w:numId="1" w16cid:durableId="321740488">
    <w:abstractNumId w:val="6"/>
  </w:num>
  <w:num w:numId="2" w16cid:durableId="1144421341">
    <w:abstractNumId w:val="4"/>
  </w:num>
  <w:num w:numId="3" w16cid:durableId="1286692029">
    <w:abstractNumId w:val="3"/>
  </w:num>
  <w:num w:numId="4" w16cid:durableId="1792898683">
    <w:abstractNumId w:val="5"/>
  </w:num>
  <w:num w:numId="5" w16cid:durableId="1222980135">
    <w:abstractNumId w:val="2"/>
  </w:num>
  <w:num w:numId="6" w16cid:durableId="605423496">
    <w:abstractNumId w:val="1"/>
  </w:num>
  <w:num w:numId="7" w16cid:durableId="337271718">
    <w:abstractNumId w:val="0"/>
  </w:num>
  <w:num w:numId="8" w16cid:durableId="214160491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7730"/>
    <w:rsid w:val="00034616"/>
    <w:rsid w:val="0006063C"/>
    <w:rsid w:val="0015074B"/>
    <w:rsid w:val="0029639D"/>
    <w:rsid w:val="00326F90"/>
    <w:rsid w:val="003652C9"/>
    <w:rsid w:val="003C2ECE"/>
    <w:rsid w:val="00A630B5"/>
    <w:rsid w:val="00AA1D8D"/>
    <w:rsid w:val="00AF714C"/>
    <w:rsid w:val="00B47730"/>
    <w:rsid w:val="00C31968"/>
    <w:rsid w:val="00C424CD"/>
    <w:rsid w:val="00CB0664"/>
    <w:rsid w:val="00E6472C"/>
    <w:rsid w:val="00FC693F"/>
    <w:rsid w:val="3D99601D"/>
    <w:rsid w:val="3FE679A6"/>
    <w:rsid w:val="6B6974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FDB13D5"/>
  <w14:defaultImageDpi w14:val="300"/>
  <w15:docId w15:val="{E8FABE26-58E7-4BC3-B9C0-901EC1AF8B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SimSu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unhideWhenUsed="1" w:qFormat="1"/>
    <w:lsdException w:name="heading 3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unhideWhenUsed="1" w:qFormat="1"/>
    <w:lsdException w:name="toa heading" w:semiHidden="1" w:unhideWhenUsed="1"/>
    <w:lsdException w:name="List" w:unhideWhenUsed="1" w:qFormat="1"/>
    <w:lsdException w:name="List Bullet" w:unhideWhenUsed="1" w:qFormat="1"/>
    <w:lsdException w:name="List Number" w:unhideWhenUsed="1" w:qFormat="1"/>
    <w:lsdException w:name="List 2" w:unhideWhenUsed="1" w:qFormat="1"/>
    <w:lsdException w:name="List 3" w:unhideWhenUsed="1" w:qFormat="1"/>
    <w:lsdException w:name="List 4" w:semiHidden="1" w:unhideWhenUsed="1"/>
    <w:lsdException w:name="List 5" w:semiHidden="1" w:unhideWhenUsed="1"/>
    <w:lsdException w:name="List Bullet 2" w:unhideWhenUsed="1" w:qFormat="1"/>
    <w:lsdException w:name="List Bullet 3" w:unhideWhenUsed="1" w:qFormat="1"/>
    <w:lsdException w:name="List Bullet 4" w:semiHidden="1" w:unhideWhenUsed="1"/>
    <w:lsdException w:name="List Bullet 5" w:semiHidden="1" w:unhideWhenUsed="1"/>
    <w:lsdException w:name="List Number 2" w:unhideWhenUsed="1" w:qFormat="1"/>
    <w:lsdException w:name="List Number 3" w:unhideWhenUsed="1" w:qFormat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unhideWhenUsed="1" w:qFormat="1"/>
    <w:lsdException w:name="Body Text Indent" w:semiHidden="1" w:unhideWhenUsed="1"/>
    <w:lsdException w:name="List Continue" w:unhideWhenUsed="1" w:qFormat="1"/>
    <w:lsdException w:name="List Continue 2" w:unhideWhenUsed="1" w:qFormat="1"/>
    <w:lsdException w:name="List Continue 3" w:unhideWhenUsed="1" w:qFormat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unhideWhenUsed="1" w:qFormat="1"/>
    <w:lsdException w:name="Body Text 3" w:unhideWhenUsed="1" w:qFormat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 w:qFormat="1"/>
    <w:lsdException w:name="Medium Shading 2" w:uiPriority="64" w:qFormat="1"/>
    <w:lsdException w:name="Medium List 1" w:uiPriority="65" w:qFormat="1"/>
    <w:lsdException w:name="Medium List 2" w:uiPriority="66" w:qFormat="1"/>
    <w:lsdException w:name="Medium Grid 1" w:uiPriority="67" w:qFormat="1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 w:qFormat="1"/>
    <w:lsdException w:name="Colorful Grid" w:uiPriority="73"/>
    <w:lsdException w:name="Light Shading Accent 1" w:uiPriority="60"/>
    <w:lsdException w:name="Light List Accent 1" w:uiPriority="61"/>
    <w:lsdException w:name="Light Grid Accent 1" w:uiPriority="62" w:qFormat="1"/>
    <w:lsdException w:name="Medium Shading 1 Accent 1" w:uiPriority="63"/>
    <w:lsdException w:name="Medium Shading 2 Accent 1" w:uiPriority="64" w:qFormat="1"/>
    <w:lsdException w:name="Medium List 1 Accent 1" w:uiPriority="65" w:qFormat="1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 w:qFormat="1"/>
    <w:lsdException w:name="Medium Grid 1 Accent 1" w:uiPriority="67" w:qFormat="1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 w:qFormat="1"/>
    <w:lsdException w:name="Colorful List Accent 1" w:uiPriority="72" w:qFormat="1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 w:qFormat="1"/>
    <w:lsdException w:name="Medium List 2 Accent 2" w:uiPriority="66" w:qFormat="1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 w:qFormat="1"/>
    <w:lsdException w:name="Colorful List Accent 2" w:uiPriority="72"/>
    <w:lsdException w:name="Colorful Grid Accent 2" w:uiPriority="73" w:qFormat="1"/>
    <w:lsdException w:name="Light Shading Accent 3" w:uiPriority="60"/>
    <w:lsdException w:name="Light List Accent 3" w:uiPriority="61"/>
    <w:lsdException w:name="Light Grid Accent 3" w:uiPriority="62" w:qFormat="1"/>
    <w:lsdException w:name="Medium Shading 1 Accent 3" w:uiPriority="63"/>
    <w:lsdException w:name="Medium Shading 2 Accent 3" w:uiPriority="64" w:qFormat="1"/>
    <w:lsdException w:name="Medium List 1 Accent 3" w:uiPriority="65" w:qFormat="1"/>
    <w:lsdException w:name="Medium List 2 Accent 3" w:uiPriority="66" w:qFormat="1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 w:qFormat="1"/>
    <w:lsdException w:name="Colorful Shading Accent 3" w:uiPriority="71"/>
    <w:lsdException w:name="Colorful List Accent 3" w:uiPriority="72" w:qFormat="1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 w:qFormat="1"/>
    <w:lsdException w:name="Medium List 1 Accent 4" w:uiPriority="65" w:qFormat="1"/>
    <w:lsdException w:name="Medium List 2 Accent 4" w:uiPriority="66" w:qFormat="1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 w:qFormat="1"/>
    <w:lsdException w:name="Colorful Shading Accent 4" w:uiPriority="71" w:qFormat="1"/>
    <w:lsdException w:name="Colorful List Accent 4" w:uiPriority="72" w:qFormat="1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 w:qFormat="1"/>
    <w:lsdException w:name="Medium List 1 Accent 5" w:uiPriority="65" w:qFormat="1"/>
    <w:lsdException w:name="Medium List 2 Accent 5" w:uiPriority="66" w:qFormat="1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 w:qFormat="1"/>
    <w:lsdException w:name="Colorful List Accent 5" w:uiPriority="72" w:qFormat="1"/>
    <w:lsdException w:name="Colorful Grid Accent 5" w:uiPriority="73" w:qFormat="1"/>
    <w:lsdException w:name="Light Shading Accent 6" w:uiPriority="60" w:qFormat="1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 w:qFormat="1"/>
    <w:lsdException w:name="Medium List 1 Accent 6" w:uiPriority="65" w:qFormat="1"/>
    <w:lsdException w:name="Medium List 2 Accent 6" w:uiPriority="66" w:qFormat="1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 w:qFormat="1"/>
    <w:lsdException w:name="Colorful List Accent 6" w:uiPriority="72"/>
    <w:lsdException w:name="Colorful Grid Accent 6" w:uiPriority="73" w:qFormat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200" w:line="276" w:lineRule="auto"/>
    </w:pPr>
    <w:rPr>
      <w:rFonts w:asciiTheme="minorHAnsi" w:eastAsiaTheme="minorEastAsia" w:hAnsiTheme="minorHAnsi" w:cstheme="minorBidi"/>
      <w:sz w:val="22"/>
      <w:szCs w:val="22"/>
    </w:rPr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4061" w:themeColor="accent1" w:themeShade="8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4061" w:themeColor="accent1" w:themeShade="8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99"/>
    <w:unhideWhenUsed/>
    <w:qFormat/>
    <w:pPr>
      <w:spacing w:after="120"/>
    </w:pPr>
  </w:style>
  <w:style w:type="paragraph" w:styleId="BodyText2">
    <w:name w:val="Body Text 2"/>
    <w:basedOn w:val="Normal"/>
    <w:link w:val="BodyText2Char"/>
    <w:uiPriority w:val="99"/>
    <w:unhideWhenUsed/>
    <w:qFormat/>
    <w:pPr>
      <w:spacing w:after="120" w:line="480" w:lineRule="auto"/>
    </w:pPr>
  </w:style>
  <w:style w:type="paragraph" w:styleId="BodyText3">
    <w:name w:val="Body Text 3"/>
    <w:basedOn w:val="Normal"/>
    <w:link w:val="BodyText3Char"/>
    <w:uiPriority w:val="99"/>
    <w:unhideWhenUsed/>
    <w:qFormat/>
    <w:pPr>
      <w:spacing w:after="120"/>
    </w:pPr>
    <w:rPr>
      <w:sz w:val="16"/>
      <w:szCs w:val="16"/>
    </w:rPr>
  </w:style>
  <w:style w:type="paragraph" w:styleId="Caption">
    <w:name w:val="caption"/>
    <w:basedOn w:val="Normal"/>
    <w:next w:val="Normal"/>
    <w:uiPriority w:val="35"/>
    <w:semiHidden/>
    <w:unhideWhenUsed/>
    <w:qFormat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Emphasis">
    <w:name w:val="Emphasis"/>
    <w:basedOn w:val="DefaultParagraphFont"/>
    <w:uiPriority w:val="20"/>
    <w:qFormat/>
    <w:rPr>
      <w:i/>
      <w:iCs/>
    </w:rPr>
  </w:style>
  <w:style w:type="paragraph" w:styleId="Footer">
    <w:name w:val="footer"/>
    <w:basedOn w:val="Normal"/>
    <w:link w:val="FooterChar"/>
    <w:uiPriority w:val="99"/>
    <w:unhideWhenUsed/>
    <w:qFormat/>
    <w:pPr>
      <w:tabs>
        <w:tab w:val="center" w:pos="4680"/>
        <w:tab w:val="right" w:pos="9360"/>
      </w:tabs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qFormat/>
    <w:pPr>
      <w:tabs>
        <w:tab w:val="center" w:pos="4680"/>
        <w:tab w:val="right" w:pos="9360"/>
      </w:tabs>
      <w:spacing w:after="0" w:line="240" w:lineRule="auto"/>
    </w:pPr>
  </w:style>
  <w:style w:type="paragraph" w:styleId="List">
    <w:name w:val="List"/>
    <w:basedOn w:val="Normal"/>
    <w:uiPriority w:val="99"/>
    <w:unhideWhenUsed/>
    <w:qFormat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qFormat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qFormat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qFormat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qFormat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qFormat/>
    <w:pPr>
      <w:numPr>
        <w:numId w:val="3"/>
      </w:numPr>
      <w:contextualSpacing/>
    </w:pPr>
  </w:style>
  <w:style w:type="paragraph" w:styleId="ListContinue">
    <w:name w:val="List Continue"/>
    <w:basedOn w:val="Normal"/>
    <w:uiPriority w:val="99"/>
    <w:unhideWhenUsed/>
    <w:qFormat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qFormat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qFormat/>
    <w:pPr>
      <w:spacing w:after="120"/>
      <w:ind w:left="1080"/>
      <w:contextualSpacing/>
    </w:pPr>
  </w:style>
  <w:style w:type="paragraph" w:styleId="ListNumber">
    <w:name w:val="List Number"/>
    <w:basedOn w:val="Normal"/>
    <w:uiPriority w:val="99"/>
    <w:unhideWhenUsed/>
    <w:qFormat/>
    <w:pPr>
      <w:numPr>
        <w:numId w:val="4"/>
      </w:numPr>
      <w:contextualSpacing/>
    </w:pPr>
  </w:style>
  <w:style w:type="paragraph" w:styleId="ListNumber2">
    <w:name w:val="List Number 2"/>
    <w:basedOn w:val="Normal"/>
    <w:uiPriority w:val="99"/>
    <w:unhideWhenUsed/>
    <w:qFormat/>
    <w:pPr>
      <w:numPr>
        <w:numId w:val="5"/>
      </w:numPr>
      <w:contextualSpacing/>
    </w:pPr>
  </w:style>
  <w:style w:type="paragraph" w:styleId="ListNumber3">
    <w:name w:val="List Number 3"/>
    <w:basedOn w:val="Normal"/>
    <w:uiPriority w:val="99"/>
    <w:unhideWhenUsed/>
    <w:qFormat/>
    <w:pPr>
      <w:numPr>
        <w:numId w:val="6"/>
      </w:numPr>
      <w:contextualSpacing/>
    </w:pPr>
  </w:style>
  <w:style w:type="paragraph" w:styleId="MacroText">
    <w:name w:val="macro"/>
    <w:link w:val="MacroTextChar"/>
    <w:uiPriority w:val="99"/>
    <w:unhideWhenUsed/>
    <w:qFormat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  <w:spacing w:after="200" w:line="276" w:lineRule="auto"/>
    </w:pPr>
    <w:rPr>
      <w:rFonts w:ascii="Courier" w:eastAsiaTheme="minorEastAsia" w:hAnsi="Courier" w:cstheme="minorBidi"/>
    </w:rPr>
  </w:style>
  <w:style w:type="paragraph" w:styleId="NormalWeb">
    <w:name w:val="Normal (Web)"/>
    <w:uiPriority w:val="99"/>
    <w:semiHidden/>
    <w:unhideWhenUsed/>
    <w:pPr>
      <w:spacing w:beforeAutospacing="1" w:afterAutospacing="1"/>
    </w:pPr>
    <w:rPr>
      <w:sz w:val="24"/>
      <w:szCs w:val="24"/>
      <w:lang w:eastAsia="zh-CN"/>
    </w:rPr>
  </w:style>
  <w:style w:type="character" w:styleId="Strong">
    <w:name w:val="Strong"/>
    <w:basedOn w:val="DefaultParagraphFont"/>
    <w:uiPriority w:val="22"/>
    <w:qFormat/>
    <w:rPr>
      <w:b/>
      <w:bCs/>
    </w:rPr>
  </w:style>
  <w:style w:type="paragraph" w:styleId="Subtitle">
    <w:name w:val="Subtitle"/>
    <w:basedOn w:val="Normal"/>
    <w:next w:val="Normal"/>
    <w:link w:val="SubtitleChar"/>
    <w:uiPriority w:val="11"/>
    <w:qFormat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TableGrid">
    <w:name w:val="Table Grid"/>
    <w:basedOn w:val="TableNormal"/>
    <w:uiPriority w:val="5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uiPriority w:val="10"/>
    <w:qFormat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table" w:styleId="LightShading">
    <w:name w:val="Light Shading"/>
    <w:basedOn w:val="TableNormal"/>
    <w:uiPriority w:val="60"/>
    <w:rPr>
      <w:color w:val="000000" w:themeColor="text1" w:themeShade="BF"/>
    </w:rPr>
    <w:tblPr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Pr>
      <w:color w:val="365F91" w:themeColor="accent1" w:themeShade="BF"/>
    </w:rPr>
    <w:tblPr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Pr>
      <w:color w:val="943634" w:themeColor="accent2" w:themeShade="BF"/>
    </w:rPr>
    <w:tblPr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Pr>
      <w:color w:val="76923C" w:themeColor="accent3" w:themeShade="BF"/>
    </w:rPr>
    <w:tblPr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Pr>
      <w:color w:val="5F497A" w:themeColor="accent4" w:themeShade="BF"/>
    </w:rPr>
    <w:tblPr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Pr>
      <w:color w:val="31849B" w:themeColor="accent5" w:themeShade="BF"/>
    </w:rPr>
    <w:tblPr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qFormat/>
    <w:rPr>
      <w:color w:val="E36C0A" w:themeColor="accent6" w:themeShade="BF"/>
    </w:rPr>
    <w:tblPr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tblPr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tblPr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tblPr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tblPr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tblPr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tblPr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tblPr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tblPr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auto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auto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auto"/>
        </w:tcBorders>
      </w:tcPr>
    </w:tblStylePr>
  </w:style>
  <w:style w:type="table" w:styleId="LightGrid-Accent1">
    <w:name w:val="Light Grid Accent 1"/>
    <w:basedOn w:val="TableNormal"/>
    <w:uiPriority w:val="62"/>
    <w:qFormat/>
    <w:tblPr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auto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auto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auto"/>
        </w:tcBorders>
      </w:tcPr>
    </w:tblStylePr>
  </w:style>
  <w:style w:type="table" w:styleId="LightGrid-Accent2">
    <w:name w:val="Light Grid Accent 2"/>
    <w:basedOn w:val="TableNormal"/>
    <w:uiPriority w:val="62"/>
    <w:tblPr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auto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auto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auto"/>
        </w:tcBorders>
      </w:tcPr>
    </w:tblStylePr>
  </w:style>
  <w:style w:type="table" w:styleId="LightGrid-Accent3">
    <w:name w:val="Light Grid Accent 3"/>
    <w:basedOn w:val="TableNormal"/>
    <w:uiPriority w:val="62"/>
    <w:qFormat/>
    <w:tblPr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auto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auto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auto"/>
        </w:tcBorders>
      </w:tcPr>
    </w:tblStylePr>
  </w:style>
  <w:style w:type="table" w:styleId="LightGrid-Accent4">
    <w:name w:val="Light Grid Accent 4"/>
    <w:basedOn w:val="TableNormal"/>
    <w:uiPriority w:val="62"/>
    <w:tblPr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auto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auto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auto"/>
        </w:tcBorders>
      </w:tcPr>
    </w:tblStylePr>
  </w:style>
  <w:style w:type="table" w:styleId="LightGrid-Accent5">
    <w:name w:val="Light Grid Accent 5"/>
    <w:basedOn w:val="TableNormal"/>
    <w:uiPriority w:val="62"/>
    <w:tblPr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auto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auto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auto"/>
        </w:tcBorders>
      </w:tcPr>
    </w:tblStylePr>
  </w:style>
  <w:style w:type="table" w:styleId="LightGrid-Accent6">
    <w:name w:val="Light Grid Accent 6"/>
    <w:basedOn w:val="TableNormal"/>
    <w:uiPriority w:val="62"/>
    <w:tblPr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auto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auto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auto"/>
        </w:tcBorders>
      </w:tcPr>
    </w:tblStylePr>
  </w:style>
  <w:style w:type="table" w:styleId="MediumShading1">
    <w:name w:val="Medium Shading 1"/>
    <w:basedOn w:val="TableNormal"/>
    <w:uiPriority w:val="63"/>
    <w:qFormat/>
    <w:tblPr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tblPr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tblPr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tblPr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tblPr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tblPr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tblPr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qFormat/>
    <w:tblPr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qFormat/>
    <w:tblPr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tblPr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qFormat/>
    <w:tblPr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qFormat/>
    <w:tblPr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qFormat/>
    <w:tblPr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qFormat/>
    <w:tblPr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qFormat/>
    <w:rPr>
      <w:color w:val="000000" w:themeColor="text1"/>
    </w:rPr>
    <w:tblPr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qFormat/>
    <w:rPr>
      <w:color w:val="000000" w:themeColor="text1"/>
    </w:rPr>
    <w:tblPr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qFormat/>
    <w:rPr>
      <w:color w:val="000000" w:themeColor="text1"/>
    </w:rPr>
    <w:tblPr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qFormat/>
    <w:rPr>
      <w:color w:val="000000" w:themeColor="text1"/>
    </w:rPr>
    <w:tblPr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qFormat/>
    <w:rPr>
      <w:color w:val="000000" w:themeColor="text1"/>
    </w:rPr>
    <w:tblPr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qFormat/>
    <w:rPr>
      <w:color w:val="000000" w:themeColor="text1"/>
    </w:rPr>
    <w:tblPr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qFormat/>
    <w:rPr>
      <w:color w:val="000000" w:themeColor="text1"/>
    </w:rPr>
    <w:tblPr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qFormat/>
    <w:rPr>
      <w:rFonts w:asciiTheme="majorHAnsi" w:eastAsiaTheme="majorEastAsia" w:hAnsiTheme="majorHAnsi" w:cstheme="majorBidi"/>
      <w:color w:val="000000" w:themeColor="text1"/>
    </w:rPr>
    <w:tblPr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qFormat/>
    <w:rPr>
      <w:rFonts w:asciiTheme="majorHAnsi" w:eastAsiaTheme="majorEastAsia" w:hAnsiTheme="majorHAnsi" w:cstheme="majorBidi"/>
      <w:color w:val="000000" w:themeColor="text1"/>
    </w:rPr>
    <w:tblPr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qFormat/>
    <w:rPr>
      <w:rFonts w:asciiTheme="majorHAnsi" w:eastAsiaTheme="majorEastAsia" w:hAnsiTheme="majorHAnsi" w:cstheme="majorBidi"/>
      <w:color w:val="000000" w:themeColor="text1"/>
    </w:rPr>
    <w:tblPr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qFormat/>
    <w:rPr>
      <w:rFonts w:asciiTheme="majorHAnsi" w:eastAsiaTheme="majorEastAsia" w:hAnsiTheme="majorHAnsi" w:cstheme="majorBidi"/>
      <w:color w:val="000000" w:themeColor="text1"/>
    </w:rPr>
    <w:tblPr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qFormat/>
    <w:rPr>
      <w:rFonts w:asciiTheme="majorHAnsi" w:eastAsiaTheme="majorEastAsia" w:hAnsiTheme="majorHAnsi" w:cstheme="majorBidi"/>
      <w:color w:val="000000" w:themeColor="text1"/>
    </w:rPr>
    <w:tblPr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qFormat/>
    <w:rPr>
      <w:rFonts w:asciiTheme="majorHAnsi" w:eastAsiaTheme="majorEastAsia" w:hAnsiTheme="majorHAnsi" w:cstheme="majorBidi"/>
      <w:color w:val="000000" w:themeColor="text1"/>
    </w:rPr>
    <w:tblPr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qFormat/>
    <w:rPr>
      <w:rFonts w:asciiTheme="majorHAnsi" w:eastAsiaTheme="majorEastAsia" w:hAnsiTheme="majorHAnsi" w:cstheme="majorBidi"/>
      <w:color w:val="000000" w:themeColor="text1"/>
    </w:rPr>
    <w:tblPr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qFormat/>
    <w:tblPr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qFormat/>
    <w:tblPr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tblPr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tblPr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tblPr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tblPr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tblPr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Pr>
      <w:rFonts w:asciiTheme="majorHAnsi" w:eastAsiaTheme="majorEastAsia" w:hAnsiTheme="majorHAnsi" w:cstheme="majorBidi"/>
      <w:color w:val="000000" w:themeColor="text1"/>
    </w:rPr>
    <w:tblPr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auto"/>
          <w:insideV w:val="single" w:sz="6" w:space="0" w:color="auto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Pr>
      <w:rFonts w:asciiTheme="majorHAnsi" w:eastAsiaTheme="majorEastAsia" w:hAnsiTheme="majorHAnsi" w:cstheme="majorBidi"/>
      <w:color w:val="000000" w:themeColor="text1"/>
    </w:rPr>
    <w:tblPr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auto"/>
          <w:insideV w:val="single" w:sz="6" w:space="0" w:color="auto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Pr>
      <w:rFonts w:asciiTheme="majorHAnsi" w:eastAsiaTheme="majorEastAsia" w:hAnsiTheme="majorHAnsi" w:cstheme="majorBidi"/>
      <w:color w:val="000000" w:themeColor="text1"/>
    </w:rPr>
    <w:tblPr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auto"/>
          <w:insideV w:val="single" w:sz="6" w:space="0" w:color="auto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Pr>
      <w:rFonts w:asciiTheme="majorHAnsi" w:eastAsiaTheme="majorEastAsia" w:hAnsiTheme="majorHAnsi" w:cstheme="majorBidi"/>
      <w:color w:val="000000" w:themeColor="text1"/>
    </w:rPr>
    <w:tblPr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auto"/>
          <w:insideV w:val="single" w:sz="6" w:space="0" w:color="auto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Pr>
      <w:rFonts w:asciiTheme="majorHAnsi" w:eastAsiaTheme="majorEastAsia" w:hAnsiTheme="majorHAnsi" w:cstheme="majorBidi"/>
      <w:color w:val="000000" w:themeColor="text1"/>
    </w:rPr>
    <w:tblPr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auto"/>
          <w:insideV w:val="single" w:sz="6" w:space="0" w:color="auto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Pr>
      <w:rFonts w:asciiTheme="majorHAnsi" w:eastAsiaTheme="majorEastAsia" w:hAnsiTheme="majorHAnsi" w:cstheme="majorBidi"/>
      <w:color w:val="000000" w:themeColor="text1"/>
    </w:rPr>
    <w:tblPr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auto"/>
          <w:insideV w:val="single" w:sz="6" w:space="0" w:color="auto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Pr>
      <w:rFonts w:asciiTheme="majorHAnsi" w:eastAsiaTheme="majorEastAsia" w:hAnsiTheme="majorHAnsi" w:cstheme="majorBidi"/>
      <w:color w:val="000000" w:themeColor="text1"/>
    </w:rPr>
    <w:tblPr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auto"/>
          <w:insideV w:val="single" w:sz="6" w:space="0" w:color="auto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tblPr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auto"/>
          <w:insideV w:val="single" w:sz="8" w:space="0" w:color="auto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tblPr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auto"/>
          <w:insideV w:val="single" w:sz="8" w:space="0" w:color="auto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tblPr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auto"/>
          <w:insideV w:val="single" w:sz="8" w:space="0" w:color="auto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tblPr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auto"/>
          <w:insideV w:val="single" w:sz="8" w:space="0" w:color="auto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tblPr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auto"/>
          <w:insideV w:val="single" w:sz="8" w:space="0" w:color="auto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tblPr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auto"/>
          <w:insideV w:val="single" w:sz="8" w:space="0" w:color="auto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tblPr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auto"/>
          <w:insideV w:val="single" w:sz="8" w:space="0" w:color="auto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Pr>
      <w:color w:val="FFFFFF" w:themeColor="background1"/>
    </w:rPr>
    <w:tblPr/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Pr>
      <w:color w:val="FFFFFF" w:themeColor="background1"/>
    </w:rPr>
    <w:tblPr/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Pr>
      <w:color w:val="FFFFFF" w:themeColor="background1"/>
    </w:rPr>
    <w:tblPr/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qFormat/>
    <w:rPr>
      <w:color w:val="FFFFFF" w:themeColor="background1"/>
    </w:rPr>
    <w:tblPr/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qFormat/>
    <w:rPr>
      <w:color w:val="FFFFFF" w:themeColor="background1"/>
    </w:rPr>
    <w:tblPr/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Pr>
      <w:color w:val="FFFFFF" w:themeColor="background1"/>
    </w:rPr>
    <w:tblPr/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Pr>
      <w:color w:val="FFFFFF" w:themeColor="background1"/>
    </w:rPr>
    <w:tblPr/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Pr>
      <w:color w:val="000000" w:themeColor="text1"/>
    </w:rPr>
    <w:tblPr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uto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qFormat/>
    <w:rPr>
      <w:color w:val="000000" w:themeColor="text1"/>
    </w:rPr>
    <w:tblPr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uto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qFormat/>
    <w:rPr>
      <w:color w:val="000000" w:themeColor="text1"/>
    </w:rPr>
    <w:tblPr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uto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Pr>
      <w:color w:val="000000" w:themeColor="text1"/>
    </w:rPr>
    <w:tblPr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uto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qFormat/>
    <w:rPr>
      <w:color w:val="000000" w:themeColor="text1"/>
    </w:rPr>
    <w:tblPr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uto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qFormat/>
    <w:rPr>
      <w:color w:val="000000" w:themeColor="text1"/>
    </w:rPr>
    <w:tblPr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uto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qFormat/>
    <w:rPr>
      <w:color w:val="000000" w:themeColor="text1"/>
    </w:rPr>
    <w:tblPr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uto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qFormat/>
    <w:rPr>
      <w:color w:val="000000" w:themeColor="text1"/>
    </w:rPr>
    <w:tblPr/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qFormat/>
    <w:rPr>
      <w:color w:val="000000" w:themeColor="text1"/>
    </w:rPr>
    <w:tblPr/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Pr>
      <w:color w:val="000000" w:themeColor="text1"/>
    </w:rPr>
    <w:tblPr/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qFormat/>
    <w:rPr>
      <w:color w:val="000000" w:themeColor="text1"/>
    </w:rPr>
    <w:tblPr/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qFormat/>
    <w:rPr>
      <w:color w:val="000000" w:themeColor="text1"/>
    </w:rPr>
    <w:tblPr/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qFormat/>
    <w:rPr>
      <w:color w:val="000000" w:themeColor="text1"/>
    </w:rPr>
    <w:tblPr/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Pr>
      <w:color w:val="000000" w:themeColor="text1"/>
    </w:rPr>
    <w:tblPr/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Pr>
      <w:color w:val="000000" w:themeColor="text1"/>
    </w:rPr>
    <w:tblPr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Pr>
      <w:color w:val="000000" w:themeColor="text1"/>
    </w:rPr>
    <w:tblPr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qFormat/>
    <w:rPr>
      <w:color w:val="000000" w:themeColor="text1"/>
    </w:rPr>
    <w:tblPr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Pr>
      <w:color w:val="000000" w:themeColor="text1"/>
    </w:rPr>
    <w:tblPr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Pr>
      <w:color w:val="000000" w:themeColor="text1"/>
    </w:rPr>
    <w:tblPr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qFormat/>
    <w:rPr>
      <w:color w:val="000000" w:themeColor="text1"/>
    </w:rPr>
    <w:tblPr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qFormat/>
    <w:rPr>
      <w:color w:val="000000" w:themeColor="text1"/>
    </w:rPr>
    <w:tblPr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character" w:customStyle="1" w:styleId="HeaderChar">
    <w:name w:val="Header Char"/>
    <w:basedOn w:val="DefaultParagraphFont"/>
    <w:link w:val="Header"/>
    <w:uiPriority w:val="99"/>
    <w:qFormat/>
  </w:style>
  <w:style w:type="character" w:customStyle="1" w:styleId="FooterChar">
    <w:name w:val="Footer Char"/>
    <w:basedOn w:val="DefaultParagraphFont"/>
    <w:link w:val="Footer"/>
    <w:uiPriority w:val="99"/>
    <w:qFormat/>
  </w:style>
  <w:style w:type="paragraph" w:styleId="NoSpacing">
    <w:name w:val="No Spacing"/>
    <w:uiPriority w:val="1"/>
    <w:qFormat/>
    <w:rPr>
      <w:rFonts w:asciiTheme="minorHAnsi" w:eastAsiaTheme="minorEastAsia" w:hAnsiTheme="minorHAnsi" w:cstheme="minorBidi"/>
      <w:sz w:val="22"/>
      <w:szCs w:val="22"/>
    </w:rPr>
  </w:style>
  <w:style w:type="character" w:customStyle="1" w:styleId="Heading1Char">
    <w:name w:val="Heading 1 Char"/>
    <w:basedOn w:val="DefaultParagraphFont"/>
    <w:link w:val="Heading1"/>
    <w:uiPriority w:val="9"/>
    <w:qFormat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qFormat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qFormat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TitleChar">
    <w:name w:val="Title Char"/>
    <w:basedOn w:val="DefaultParagraphFont"/>
    <w:link w:val="Title"/>
    <w:uiPriority w:val="10"/>
    <w:qFormat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SubtitleChar">
    <w:name w:val="Subtitle Char"/>
    <w:basedOn w:val="DefaultParagraphFont"/>
    <w:link w:val="Subtitle"/>
    <w:uiPriority w:val="11"/>
    <w:qFormat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character" w:customStyle="1" w:styleId="BodyTextChar">
    <w:name w:val="Body Text Char"/>
    <w:basedOn w:val="DefaultParagraphFont"/>
    <w:link w:val="BodyText"/>
    <w:uiPriority w:val="99"/>
    <w:qFormat/>
  </w:style>
  <w:style w:type="character" w:customStyle="1" w:styleId="BodyText2Char">
    <w:name w:val="Body Text 2 Char"/>
    <w:basedOn w:val="DefaultParagraphFont"/>
    <w:link w:val="BodyText2"/>
    <w:uiPriority w:val="99"/>
    <w:qFormat/>
  </w:style>
  <w:style w:type="character" w:customStyle="1" w:styleId="BodyText3Char">
    <w:name w:val="Body Text 3 Char"/>
    <w:basedOn w:val="DefaultParagraphFont"/>
    <w:link w:val="BodyText3"/>
    <w:uiPriority w:val="99"/>
    <w:qFormat/>
    <w:rPr>
      <w:sz w:val="16"/>
      <w:szCs w:val="16"/>
    </w:rPr>
  </w:style>
  <w:style w:type="character" w:customStyle="1" w:styleId="MacroTextChar">
    <w:name w:val="Macro Text Char"/>
    <w:basedOn w:val="DefaultParagraphFont"/>
    <w:link w:val="MacroText"/>
    <w:uiPriority w:val="99"/>
    <w:qFormat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qFormat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qFormat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qFormat/>
    <w:rPr>
      <w:rFonts w:asciiTheme="majorHAnsi" w:eastAsiaTheme="majorEastAsia" w:hAnsiTheme="majorHAnsi" w:cstheme="majorBidi"/>
      <w:color w:val="244061" w:themeColor="accent1" w:themeShade="80"/>
    </w:rPr>
  </w:style>
  <w:style w:type="character" w:customStyle="1" w:styleId="Heading6Char">
    <w:name w:val="Heading 6 Char"/>
    <w:basedOn w:val="DefaultParagraphFont"/>
    <w:link w:val="Heading6"/>
    <w:uiPriority w:val="9"/>
    <w:semiHidden/>
    <w:qFormat/>
    <w:rPr>
      <w:rFonts w:asciiTheme="majorHAnsi" w:eastAsiaTheme="majorEastAsia" w:hAnsiTheme="majorHAnsi" w:cstheme="majorBidi"/>
      <w:i/>
      <w:iCs/>
      <w:color w:val="244061" w:themeColor="accent1" w:themeShade="80"/>
    </w:rPr>
  </w:style>
  <w:style w:type="character" w:customStyle="1" w:styleId="Heading7Char">
    <w:name w:val="Heading 7 Char"/>
    <w:basedOn w:val="DefaultParagraphFont"/>
    <w:link w:val="Heading7"/>
    <w:uiPriority w:val="9"/>
    <w:semiHidden/>
    <w:qFormat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qFormat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qFormat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IntenseQuote">
    <w:name w:val="Intense Quote"/>
    <w:basedOn w:val="Normal"/>
    <w:next w:val="Normal"/>
    <w:link w:val="IntenseQuoteChar"/>
    <w:uiPriority w:val="30"/>
    <w:qFormat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b/>
      <w:bCs/>
      <w:i/>
      <w:iCs/>
      <w:color w:val="4F81BD" w:themeColor="accent1"/>
    </w:rPr>
  </w:style>
  <w:style w:type="character" w:customStyle="1" w:styleId="SubtleEmphasis1">
    <w:name w:val="Subtle Emphasis1"/>
    <w:basedOn w:val="DefaultParagraphFont"/>
    <w:uiPriority w:val="19"/>
    <w:qFormat/>
    <w:rPr>
      <w:i/>
      <w:iCs/>
      <w:color w:val="7F7F7F" w:themeColor="text1" w:themeTint="80"/>
    </w:rPr>
  </w:style>
  <w:style w:type="character" w:customStyle="1" w:styleId="IntenseEmphasis1">
    <w:name w:val="Intense Emphasis1"/>
    <w:basedOn w:val="DefaultParagraphFont"/>
    <w:uiPriority w:val="21"/>
    <w:qFormat/>
    <w:rPr>
      <w:b/>
      <w:bCs/>
      <w:i/>
      <w:iCs/>
      <w:color w:val="4F81BD" w:themeColor="accent1"/>
    </w:rPr>
  </w:style>
  <w:style w:type="character" w:customStyle="1" w:styleId="SubtleReference1">
    <w:name w:val="Subtle Reference1"/>
    <w:basedOn w:val="DefaultParagraphFont"/>
    <w:uiPriority w:val="31"/>
    <w:qFormat/>
    <w:rPr>
      <w:smallCaps/>
      <w:color w:val="C0504D" w:themeColor="accent2"/>
      <w:u w:val="single"/>
    </w:rPr>
  </w:style>
  <w:style w:type="character" w:customStyle="1" w:styleId="IntenseReference1">
    <w:name w:val="Intense Reference1"/>
    <w:basedOn w:val="DefaultParagraphFont"/>
    <w:uiPriority w:val="32"/>
    <w:qFormat/>
    <w:rPr>
      <w:b/>
      <w:bCs/>
      <w:smallCaps/>
      <w:color w:val="C0504D" w:themeColor="accent2"/>
      <w:spacing w:val="5"/>
      <w:u w:val="single"/>
    </w:rPr>
  </w:style>
  <w:style w:type="character" w:customStyle="1" w:styleId="BookTitle1">
    <w:name w:val="Book Title1"/>
    <w:basedOn w:val="DefaultParagraphFont"/>
    <w:uiPriority w:val="33"/>
    <w:qFormat/>
    <w:rPr>
      <w:b/>
      <w:bCs/>
      <w:smallCaps/>
      <w:spacing w:val="5"/>
    </w:rPr>
  </w:style>
  <w:style w:type="paragraph" w:customStyle="1" w:styleId="TOCHeading1">
    <w:name w:val="TOC Heading1"/>
    <w:basedOn w:val="Heading1"/>
    <w:next w:val="Normal"/>
    <w:uiPriority w:val="39"/>
    <w:semiHidden/>
    <w:unhideWhenUsed/>
    <w:qFormat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1714</Words>
  <Characters>9776</Characters>
  <Application>Microsoft Office Word</Application>
  <DocSecurity>0</DocSecurity>
  <Lines>81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python-docx</dc:creator>
  <dc:description>generated by python-docx</dc:description>
  <cp:lastModifiedBy>Liceul somes</cp:lastModifiedBy>
  <cp:revision>2</cp:revision>
  <dcterms:created xsi:type="dcterms:W3CDTF">2026-07-02T11:34:00Z</dcterms:created>
  <dcterms:modified xsi:type="dcterms:W3CDTF">2026-07-02T11:34:00Z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eyJoZGlkIjoiOTg2ZWE1NDc2YjNjYTc4MWJiZjQ4MjEyNTM2YWIyNDciLCJ1c2VySWQiOiI1NTE1MjUxNDI2Nzg5In0=</vt:lpwstr>
  </property>
  <property fmtid="{D5CDD505-2E9C-101B-9397-08002B2CF9AE}" pid="3" name="KSOProductBuildVer">
    <vt:lpwstr>1033-12.2.0.22549</vt:lpwstr>
  </property>
  <property fmtid="{D5CDD505-2E9C-101B-9397-08002B2CF9AE}" pid="4" name="ICV">
    <vt:lpwstr>9F8AD651DBBB43CE84E64196287AEAA6_13</vt:lpwstr>
  </property>
</Properties>
</file>